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60730" w14:textId="77777777" w:rsidR="005118C4" w:rsidRDefault="005118C4">
      <w:pPr>
        <w:spacing w:line="360" w:lineRule="auto"/>
        <w:jc w:val="center"/>
        <w:rPr>
          <w:rFonts w:eastAsia="黑体"/>
          <w:b/>
          <w:sz w:val="52"/>
          <w:szCs w:val="52"/>
        </w:rPr>
      </w:pPr>
    </w:p>
    <w:p w14:paraId="2A06F2EF" w14:textId="77777777" w:rsidR="005118C4" w:rsidRDefault="005118C4">
      <w:pPr>
        <w:spacing w:line="360" w:lineRule="auto"/>
        <w:jc w:val="center"/>
        <w:rPr>
          <w:rFonts w:eastAsia="黑体"/>
          <w:b/>
          <w:sz w:val="52"/>
          <w:szCs w:val="52"/>
        </w:rPr>
      </w:pPr>
    </w:p>
    <w:p w14:paraId="595B6A9C" w14:textId="77777777" w:rsidR="005118C4" w:rsidRDefault="001C4A91">
      <w:pPr>
        <w:spacing w:line="360" w:lineRule="auto"/>
        <w:jc w:val="center"/>
        <w:rPr>
          <w:rFonts w:eastAsia="黑体"/>
          <w:b/>
          <w:sz w:val="84"/>
          <w:szCs w:val="84"/>
        </w:rPr>
      </w:pPr>
      <w:r>
        <w:rPr>
          <w:rFonts w:eastAsia="黑体" w:hint="eastAsia"/>
          <w:b/>
          <w:sz w:val="84"/>
          <w:szCs w:val="84"/>
        </w:rPr>
        <w:t>无锡市政府采购项目</w:t>
      </w:r>
    </w:p>
    <w:p w14:paraId="58F28A49" w14:textId="77777777" w:rsidR="005118C4" w:rsidRDefault="005118C4">
      <w:pPr>
        <w:spacing w:line="360" w:lineRule="auto"/>
        <w:jc w:val="center"/>
        <w:rPr>
          <w:rFonts w:eastAsia="黑体"/>
          <w:b/>
          <w:sz w:val="84"/>
          <w:szCs w:val="84"/>
        </w:rPr>
      </w:pPr>
    </w:p>
    <w:p w14:paraId="71644D15" w14:textId="77777777" w:rsidR="005118C4" w:rsidRDefault="001C4A91">
      <w:pPr>
        <w:spacing w:line="360" w:lineRule="auto"/>
        <w:jc w:val="center"/>
        <w:rPr>
          <w:rFonts w:eastAsia="黑体"/>
          <w:b/>
          <w:sz w:val="72"/>
          <w:szCs w:val="72"/>
        </w:rPr>
      </w:pPr>
      <w:r>
        <w:rPr>
          <w:rFonts w:eastAsia="黑体" w:hint="eastAsia"/>
          <w:b/>
          <w:sz w:val="84"/>
          <w:szCs w:val="84"/>
        </w:rPr>
        <w:t>公开招标文件</w:t>
      </w:r>
    </w:p>
    <w:p w14:paraId="285E2049" w14:textId="77777777" w:rsidR="005118C4" w:rsidRDefault="005118C4">
      <w:pPr>
        <w:spacing w:line="360" w:lineRule="auto"/>
        <w:ind w:left="3036" w:hanging="3036"/>
        <w:rPr>
          <w:rFonts w:ascii="Calibri" w:hAnsi="Calibri"/>
          <w:b/>
          <w:sz w:val="32"/>
          <w:szCs w:val="32"/>
        </w:rPr>
      </w:pPr>
    </w:p>
    <w:p w14:paraId="2156CB62" w14:textId="77777777" w:rsidR="005118C4" w:rsidRDefault="005118C4">
      <w:pPr>
        <w:spacing w:line="360" w:lineRule="auto"/>
        <w:ind w:left="3036" w:hanging="3036"/>
        <w:rPr>
          <w:rFonts w:ascii="Calibri" w:hAnsi="Calibri"/>
          <w:b/>
          <w:sz w:val="32"/>
          <w:szCs w:val="32"/>
        </w:rPr>
      </w:pPr>
    </w:p>
    <w:p w14:paraId="1E5F808A" w14:textId="77777777" w:rsidR="005118C4" w:rsidRDefault="005118C4">
      <w:pPr>
        <w:spacing w:line="360" w:lineRule="auto"/>
        <w:ind w:left="3036" w:hanging="3036"/>
        <w:rPr>
          <w:rFonts w:ascii="Calibri" w:hAnsi="Calibri"/>
          <w:b/>
          <w:sz w:val="32"/>
          <w:szCs w:val="32"/>
        </w:rPr>
      </w:pPr>
    </w:p>
    <w:p w14:paraId="3A81D596" w14:textId="77777777" w:rsidR="005118C4" w:rsidRDefault="005118C4">
      <w:pPr>
        <w:pStyle w:val="afe"/>
      </w:pPr>
    </w:p>
    <w:p w14:paraId="6131ACB8" w14:textId="77777777" w:rsidR="005118C4" w:rsidRDefault="005118C4">
      <w:pPr>
        <w:spacing w:line="360" w:lineRule="auto"/>
        <w:ind w:left="3036" w:hanging="3036"/>
        <w:rPr>
          <w:rFonts w:ascii="Calibri" w:hAnsi="Calibri"/>
          <w:b/>
          <w:sz w:val="32"/>
          <w:szCs w:val="32"/>
        </w:rPr>
      </w:pPr>
    </w:p>
    <w:p w14:paraId="0D939548" w14:textId="77777777" w:rsidR="005118C4" w:rsidRDefault="001C4A91">
      <w:pPr>
        <w:spacing w:line="360" w:lineRule="auto"/>
        <w:rPr>
          <w:rFonts w:ascii="Calibri" w:hAnsi="Calibri"/>
          <w:b/>
          <w:sz w:val="32"/>
          <w:szCs w:val="32"/>
        </w:rPr>
      </w:pPr>
      <w:r>
        <w:rPr>
          <w:rFonts w:ascii="Calibri" w:hAnsi="Calibri" w:hint="eastAsia"/>
          <w:b/>
          <w:sz w:val="32"/>
          <w:szCs w:val="32"/>
        </w:rPr>
        <w:t>政府采购编号：</w:t>
      </w:r>
      <w:r>
        <w:rPr>
          <w:rFonts w:ascii="Calibri" w:hAnsi="Calibri" w:hint="eastAsia"/>
          <w:b/>
          <w:sz w:val="32"/>
          <w:szCs w:val="32"/>
        </w:rPr>
        <w:t>JSZC-320200-JSHY-G2025-0386</w:t>
      </w:r>
    </w:p>
    <w:p w14:paraId="070BA8D6" w14:textId="77777777" w:rsidR="005118C4" w:rsidRDefault="001C4A91">
      <w:pPr>
        <w:spacing w:line="360" w:lineRule="auto"/>
        <w:ind w:left="2249" w:hanging="2249"/>
        <w:rPr>
          <w:rFonts w:ascii="Calibri" w:hAnsi="Calibri"/>
          <w:b/>
          <w:sz w:val="32"/>
          <w:szCs w:val="32"/>
        </w:rPr>
      </w:pPr>
      <w:r>
        <w:rPr>
          <w:rFonts w:ascii="Calibri" w:hAnsi="Calibri" w:hint="eastAsia"/>
          <w:b/>
          <w:sz w:val="32"/>
          <w:szCs w:val="32"/>
        </w:rPr>
        <w:t>采购项目名称：</w:t>
      </w:r>
      <w:r>
        <w:rPr>
          <w:rFonts w:ascii="Calibri" w:hAnsi="Calibri" w:hint="eastAsia"/>
          <w:b/>
          <w:sz w:val="32"/>
          <w:szCs w:val="32"/>
        </w:rPr>
        <w:t>无锡市食品安全检验检测中心</w:t>
      </w:r>
      <w:r>
        <w:rPr>
          <w:rFonts w:ascii="Calibri" w:hAnsi="Calibri" w:hint="eastAsia"/>
          <w:b/>
          <w:sz w:val="32"/>
          <w:szCs w:val="32"/>
        </w:rPr>
        <w:t>2025</w:t>
      </w:r>
      <w:r>
        <w:rPr>
          <w:rFonts w:ascii="Calibri" w:hAnsi="Calibri" w:hint="eastAsia"/>
          <w:b/>
          <w:sz w:val="32"/>
          <w:szCs w:val="32"/>
        </w:rPr>
        <w:t>年下半年度微生物耗材及试剂采购项目</w:t>
      </w:r>
    </w:p>
    <w:p w14:paraId="5EAE04B4" w14:textId="77777777" w:rsidR="005118C4" w:rsidRDefault="001C4A91">
      <w:pPr>
        <w:spacing w:line="360" w:lineRule="auto"/>
        <w:ind w:left="3036" w:hanging="3036"/>
        <w:rPr>
          <w:rFonts w:ascii="Calibri" w:hAnsi="Calibri"/>
          <w:b/>
          <w:sz w:val="32"/>
          <w:szCs w:val="32"/>
        </w:rPr>
      </w:pPr>
      <w:r>
        <w:rPr>
          <w:rFonts w:ascii="Calibri" w:hAnsi="Calibri" w:hint="eastAsia"/>
          <w:b/>
          <w:sz w:val="32"/>
          <w:szCs w:val="32"/>
        </w:rPr>
        <w:t>采</w:t>
      </w:r>
      <w:r>
        <w:rPr>
          <w:rFonts w:ascii="Calibri" w:hAnsi="Calibri" w:hint="eastAsia"/>
          <w:b/>
          <w:sz w:val="32"/>
          <w:szCs w:val="32"/>
        </w:rPr>
        <w:t xml:space="preserve"> </w:t>
      </w:r>
      <w:r>
        <w:rPr>
          <w:rFonts w:ascii="Calibri" w:hAnsi="Calibri"/>
          <w:b/>
          <w:sz w:val="32"/>
          <w:szCs w:val="32"/>
        </w:rPr>
        <w:t xml:space="preserve">  </w:t>
      </w:r>
      <w:r>
        <w:rPr>
          <w:rFonts w:ascii="Calibri" w:hAnsi="Calibri" w:hint="eastAsia"/>
          <w:b/>
          <w:sz w:val="32"/>
          <w:szCs w:val="32"/>
        </w:rPr>
        <w:t>购</w:t>
      </w:r>
      <w:r>
        <w:rPr>
          <w:rFonts w:ascii="Calibri" w:hAnsi="Calibri" w:hint="eastAsia"/>
          <w:b/>
          <w:sz w:val="32"/>
          <w:szCs w:val="32"/>
        </w:rPr>
        <w:t xml:space="preserve"> </w:t>
      </w:r>
      <w:r>
        <w:rPr>
          <w:rFonts w:ascii="Calibri" w:hAnsi="Calibri"/>
          <w:b/>
          <w:sz w:val="32"/>
          <w:szCs w:val="32"/>
        </w:rPr>
        <w:t xml:space="preserve">  </w:t>
      </w:r>
      <w:r>
        <w:rPr>
          <w:rFonts w:ascii="Calibri" w:hAnsi="Calibri" w:hint="eastAsia"/>
          <w:b/>
          <w:sz w:val="32"/>
          <w:szCs w:val="32"/>
        </w:rPr>
        <w:t>人：无锡市食品安全检验检测中心</w:t>
      </w:r>
    </w:p>
    <w:p w14:paraId="14270247" w14:textId="77777777" w:rsidR="005118C4" w:rsidRDefault="001C4A91">
      <w:pPr>
        <w:spacing w:line="360" w:lineRule="auto"/>
        <w:ind w:left="3036" w:hanging="3036"/>
        <w:rPr>
          <w:rFonts w:ascii="Calibri" w:hAnsi="Calibri"/>
          <w:b/>
          <w:sz w:val="32"/>
          <w:szCs w:val="32"/>
        </w:rPr>
      </w:pPr>
      <w:r>
        <w:rPr>
          <w:rFonts w:ascii="Calibri" w:hAnsi="Calibri" w:hint="eastAsia"/>
          <w:b/>
          <w:sz w:val="32"/>
          <w:szCs w:val="32"/>
        </w:rPr>
        <w:t>采购代理机构：江苏弘业国际技术工程有限公司</w:t>
      </w:r>
    </w:p>
    <w:p w14:paraId="38768125" w14:textId="77777777" w:rsidR="005118C4" w:rsidRDefault="005118C4">
      <w:pPr>
        <w:spacing w:line="360" w:lineRule="auto"/>
        <w:ind w:left="3036" w:hanging="3036"/>
        <w:rPr>
          <w:rFonts w:ascii="Calibri" w:hAnsi="Calibri"/>
          <w:b/>
          <w:sz w:val="32"/>
          <w:szCs w:val="32"/>
        </w:rPr>
      </w:pPr>
    </w:p>
    <w:p w14:paraId="59721A87" w14:textId="77777777" w:rsidR="005118C4" w:rsidRDefault="005118C4">
      <w:pPr>
        <w:spacing w:line="360" w:lineRule="auto"/>
        <w:ind w:left="3036" w:hanging="3036"/>
        <w:rPr>
          <w:rFonts w:ascii="Calibri" w:hAnsi="Calibri"/>
          <w:b/>
          <w:sz w:val="32"/>
          <w:szCs w:val="32"/>
        </w:rPr>
      </w:pPr>
    </w:p>
    <w:p w14:paraId="2003F5AB" w14:textId="77777777" w:rsidR="005118C4" w:rsidRDefault="001C4A91">
      <w:pPr>
        <w:spacing w:line="360" w:lineRule="auto"/>
        <w:ind w:left="-144" w:hanging="1"/>
        <w:jc w:val="center"/>
        <w:rPr>
          <w:rFonts w:ascii="Calibri" w:hAnsi="Calibri"/>
          <w:b/>
          <w:sz w:val="32"/>
          <w:szCs w:val="32"/>
        </w:rPr>
      </w:pPr>
      <w:r>
        <w:rPr>
          <w:rFonts w:ascii="Calibri" w:hAnsi="Calibri" w:hint="eastAsia"/>
          <w:b/>
          <w:sz w:val="32"/>
          <w:szCs w:val="32"/>
        </w:rPr>
        <w:t>二〇二五年</w:t>
      </w:r>
      <w:r>
        <w:rPr>
          <w:rFonts w:ascii="Calibri" w:hAnsi="Calibri" w:hint="eastAsia"/>
          <w:b/>
          <w:sz w:val="32"/>
          <w:szCs w:val="32"/>
        </w:rPr>
        <w:t>十</w:t>
      </w:r>
      <w:r>
        <w:rPr>
          <w:rFonts w:ascii="Calibri" w:hAnsi="Calibri" w:hint="eastAsia"/>
          <w:b/>
          <w:sz w:val="32"/>
          <w:szCs w:val="32"/>
        </w:rPr>
        <w:t>月</w:t>
      </w:r>
    </w:p>
    <w:p w14:paraId="47078391" w14:textId="77777777" w:rsidR="005118C4" w:rsidRDefault="005118C4">
      <w:pPr>
        <w:spacing w:line="360" w:lineRule="auto"/>
        <w:rPr>
          <w:rFonts w:eastAsia="仿宋_GB2312"/>
          <w:b/>
          <w:sz w:val="24"/>
        </w:rPr>
        <w:sectPr w:rsidR="005118C4">
          <w:headerReference w:type="even" r:id="rId8"/>
          <w:headerReference w:type="default" r:id="rId9"/>
          <w:footerReference w:type="even" r:id="rId10"/>
          <w:footerReference w:type="default" r:id="rId11"/>
          <w:headerReference w:type="first" r:id="rId12"/>
          <w:footerReference w:type="first" r:id="rId13"/>
          <w:pgSz w:w="11906" w:h="16838"/>
          <w:pgMar w:top="1440" w:right="1558" w:bottom="1440" w:left="1800" w:header="851" w:footer="992" w:gutter="0"/>
          <w:cols w:space="720"/>
          <w:docGrid w:linePitch="360"/>
        </w:sectPr>
      </w:pPr>
    </w:p>
    <w:p w14:paraId="0435F557" w14:textId="77777777" w:rsidR="005118C4" w:rsidRDefault="001C4A91">
      <w:pPr>
        <w:spacing w:line="360" w:lineRule="auto"/>
        <w:jc w:val="center"/>
        <w:rPr>
          <w:b/>
          <w:sz w:val="44"/>
          <w:szCs w:val="44"/>
        </w:rPr>
      </w:pPr>
      <w:r>
        <w:rPr>
          <w:rFonts w:hint="eastAsia"/>
          <w:b/>
          <w:sz w:val="44"/>
          <w:szCs w:val="44"/>
        </w:rPr>
        <w:lastRenderedPageBreak/>
        <w:t>目</w:t>
      </w:r>
      <w:r>
        <w:rPr>
          <w:rFonts w:hint="eastAsia"/>
          <w:b/>
          <w:sz w:val="44"/>
          <w:szCs w:val="44"/>
        </w:rPr>
        <w:t xml:space="preserve">  </w:t>
      </w:r>
      <w:r>
        <w:rPr>
          <w:rFonts w:hint="eastAsia"/>
          <w:b/>
          <w:sz w:val="44"/>
          <w:szCs w:val="44"/>
        </w:rPr>
        <w:t>录</w:t>
      </w:r>
    </w:p>
    <w:p w14:paraId="445EA963" w14:textId="77777777" w:rsidR="005118C4" w:rsidRDefault="001C4A91">
      <w:pPr>
        <w:tabs>
          <w:tab w:val="left" w:pos="8000"/>
        </w:tabs>
        <w:spacing w:line="1000" w:lineRule="exact"/>
        <w:jc w:val="left"/>
        <w:rPr>
          <w:b/>
          <w:sz w:val="30"/>
          <w:szCs w:val="30"/>
        </w:rPr>
      </w:pPr>
      <w:r>
        <w:rPr>
          <w:rFonts w:hint="eastAsia"/>
          <w:b/>
          <w:sz w:val="30"/>
          <w:szCs w:val="30"/>
        </w:rPr>
        <w:t>第一部分</w:t>
      </w:r>
      <w:r>
        <w:rPr>
          <w:rFonts w:hint="eastAsia"/>
          <w:b/>
          <w:sz w:val="30"/>
          <w:szCs w:val="30"/>
        </w:rPr>
        <w:t xml:space="preserve">    </w:t>
      </w:r>
      <w:r>
        <w:rPr>
          <w:rFonts w:hint="eastAsia"/>
          <w:b/>
          <w:sz w:val="30"/>
          <w:szCs w:val="30"/>
        </w:rPr>
        <w:t>投标邀请</w:t>
      </w:r>
    </w:p>
    <w:p w14:paraId="31CE58C5" w14:textId="77777777" w:rsidR="005118C4" w:rsidRDefault="001C4A91">
      <w:pPr>
        <w:spacing w:line="1000" w:lineRule="exact"/>
        <w:rPr>
          <w:b/>
          <w:sz w:val="30"/>
          <w:szCs w:val="30"/>
        </w:rPr>
      </w:pPr>
      <w:r>
        <w:rPr>
          <w:rFonts w:hint="eastAsia"/>
          <w:b/>
          <w:sz w:val="30"/>
          <w:szCs w:val="30"/>
        </w:rPr>
        <w:t>第二部分</w:t>
      </w:r>
      <w:r>
        <w:rPr>
          <w:rFonts w:hint="eastAsia"/>
          <w:b/>
          <w:sz w:val="30"/>
          <w:szCs w:val="30"/>
        </w:rPr>
        <w:t xml:space="preserve">    </w:t>
      </w:r>
      <w:r>
        <w:rPr>
          <w:rFonts w:hint="eastAsia"/>
          <w:b/>
          <w:sz w:val="30"/>
          <w:szCs w:val="30"/>
        </w:rPr>
        <w:t>供应商须知</w:t>
      </w:r>
    </w:p>
    <w:p w14:paraId="4CC935D9" w14:textId="77777777" w:rsidR="005118C4" w:rsidRDefault="001C4A91">
      <w:pPr>
        <w:spacing w:line="1000" w:lineRule="exact"/>
        <w:rPr>
          <w:b/>
          <w:sz w:val="30"/>
          <w:szCs w:val="30"/>
        </w:rPr>
      </w:pPr>
      <w:r>
        <w:rPr>
          <w:rFonts w:hint="eastAsia"/>
          <w:b/>
          <w:sz w:val="30"/>
          <w:szCs w:val="30"/>
        </w:rPr>
        <w:t>第三部分</w:t>
      </w:r>
      <w:r>
        <w:rPr>
          <w:rFonts w:hint="eastAsia"/>
          <w:b/>
          <w:sz w:val="30"/>
          <w:szCs w:val="30"/>
        </w:rPr>
        <w:t xml:space="preserve">    </w:t>
      </w:r>
      <w:r>
        <w:rPr>
          <w:rFonts w:hint="eastAsia"/>
          <w:b/>
          <w:sz w:val="30"/>
          <w:szCs w:val="30"/>
        </w:rPr>
        <w:t>采购需求</w:t>
      </w:r>
    </w:p>
    <w:p w14:paraId="54B95374" w14:textId="77777777" w:rsidR="005118C4" w:rsidRDefault="001C4A91">
      <w:pPr>
        <w:spacing w:line="1000" w:lineRule="exact"/>
        <w:rPr>
          <w:b/>
          <w:sz w:val="30"/>
          <w:szCs w:val="30"/>
        </w:rPr>
      </w:pPr>
      <w:r>
        <w:rPr>
          <w:rFonts w:hint="eastAsia"/>
          <w:b/>
          <w:sz w:val="30"/>
          <w:szCs w:val="30"/>
        </w:rPr>
        <w:t>第四部分</w:t>
      </w:r>
      <w:r>
        <w:rPr>
          <w:rFonts w:hint="eastAsia"/>
          <w:b/>
          <w:sz w:val="30"/>
          <w:szCs w:val="30"/>
        </w:rPr>
        <w:t xml:space="preserve">    </w:t>
      </w:r>
      <w:r>
        <w:rPr>
          <w:rFonts w:hint="eastAsia"/>
          <w:b/>
          <w:sz w:val="30"/>
          <w:szCs w:val="30"/>
        </w:rPr>
        <w:t>合同文件</w:t>
      </w:r>
    </w:p>
    <w:p w14:paraId="331E53C7" w14:textId="77777777" w:rsidR="005118C4" w:rsidRDefault="001C4A91">
      <w:pPr>
        <w:spacing w:line="1000" w:lineRule="exact"/>
        <w:rPr>
          <w:rFonts w:eastAsia="仿宋_GB2312"/>
          <w:b/>
          <w:sz w:val="24"/>
        </w:rPr>
      </w:pPr>
      <w:r>
        <w:rPr>
          <w:rFonts w:hint="eastAsia"/>
          <w:b/>
          <w:sz w:val="30"/>
          <w:szCs w:val="30"/>
        </w:rPr>
        <w:t>第五部分</w:t>
      </w:r>
      <w:r>
        <w:rPr>
          <w:rFonts w:hint="eastAsia"/>
          <w:b/>
          <w:sz w:val="30"/>
          <w:szCs w:val="30"/>
        </w:rPr>
        <w:t xml:space="preserve">    </w:t>
      </w:r>
      <w:r>
        <w:rPr>
          <w:rFonts w:hint="eastAsia"/>
          <w:b/>
          <w:sz w:val="30"/>
          <w:szCs w:val="30"/>
        </w:rPr>
        <w:t>投标文件格式</w:t>
      </w:r>
    </w:p>
    <w:p w14:paraId="28C5820B" w14:textId="77777777" w:rsidR="005118C4" w:rsidRDefault="001C4A91">
      <w:pPr>
        <w:pStyle w:val="1"/>
        <w:spacing w:line="240" w:lineRule="auto"/>
        <w:rPr>
          <w:b w:val="0"/>
        </w:rPr>
      </w:pPr>
      <w:r>
        <w:rPr>
          <w:sz w:val="24"/>
        </w:rPr>
        <w:br w:type="page" w:clear="all"/>
      </w:r>
      <w:r>
        <w:rPr>
          <w:rFonts w:hint="eastAsia"/>
        </w:rPr>
        <w:lastRenderedPageBreak/>
        <w:t>投标邀请</w:t>
      </w:r>
    </w:p>
    <w:p w14:paraId="337F336E" w14:textId="77777777" w:rsidR="005118C4" w:rsidRDefault="001C4A91">
      <w:pPr>
        <w:widowControl/>
        <w:spacing w:before="470" w:line="360" w:lineRule="auto"/>
        <w:ind w:firstLine="470"/>
        <w:jc w:val="left"/>
        <w:rPr>
          <w:rFonts w:ascii="宋体" w:hAnsi="宋体"/>
          <w:sz w:val="24"/>
        </w:rPr>
      </w:pPr>
      <w:r>
        <w:rPr>
          <w:rFonts w:ascii="宋体" w:hAnsi="宋体" w:hint="eastAsia"/>
          <w:sz w:val="24"/>
        </w:rPr>
        <w:t>江苏弘业国际技术工程有限公司</w:t>
      </w:r>
      <w:r>
        <w:rPr>
          <w:rFonts w:ascii="宋体" w:hAnsi="宋体"/>
          <w:sz w:val="24"/>
        </w:rPr>
        <w:t>受</w:t>
      </w:r>
      <w:r>
        <w:rPr>
          <w:rFonts w:ascii="宋体" w:hAnsi="宋体" w:hint="eastAsia"/>
          <w:sz w:val="24"/>
        </w:rPr>
        <w:t>无锡市食品安全检验检测中心</w:t>
      </w:r>
      <w:r>
        <w:rPr>
          <w:rFonts w:ascii="宋体" w:hAnsi="宋体"/>
          <w:sz w:val="24"/>
        </w:rPr>
        <w:t>委托，</w:t>
      </w:r>
      <w:r>
        <w:rPr>
          <w:rFonts w:ascii="宋体" w:hAnsi="宋体" w:hint="eastAsia"/>
          <w:sz w:val="24"/>
        </w:rPr>
        <w:t>就其</w:t>
      </w:r>
      <w:r>
        <w:rPr>
          <w:rFonts w:ascii="宋体" w:hAnsi="宋体" w:hint="eastAsia"/>
          <w:sz w:val="24"/>
        </w:rPr>
        <w:t>无锡市食品安全检验检测中心</w:t>
      </w:r>
      <w:r>
        <w:rPr>
          <w:rFonts w:ascii="宋体" w:hAnsi="宋体" w:hint="eastAsia"/>
          <w:sz w:val="24"/>
        </w:rPr>
        <w:t>2025</w:t>
      </w:r>
      <w:r>
        <w:rPr>
          <w:rFonts w:ascii="宋体" w:hAnsi="宋体" w:hint="eastAsia"/>
          <w:sz w:val="24"/>
        </w:rPr>
        <w:t>年下半年度微生物耗材及试剂采购项目</w:t>
      </w:r>
      <w:r>
        <w:rPr>
          <w:rFonts w:ascii="宋体" w:hAnsi="宋体" w:hint="eastAsia"/>
          <w:sz w:val="24"/>
        </w:rPr>
        <w:t>进行公开招标。</w:t>
      </w:r>
      <w:r>
        <w:rPr>
          <w:rFonts w:ascii="宋体" w:hAnsi="宋体"/>
          <w:sz w:val="24"/>
        </w:rPr>
        <w:t>现欢迎符合相关条件的供应商参加</w:t>
      </w:r>
      <w:r>
        <w:rPr>
          <w:rFonts w:ascii="宋体" w:hAnsi="宋体" w:hint="eastAsia"/>
          <w:sz w:val="24"/>
        </w:rPr>
        <w:t>投标，投标注意事项如下：</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8505"/>
      </w:tblGrid>
      <w:tr w:rsidR="005118C4" w14:paraId="2E5ACD5F" w14:textId="77777777">
        <w:trPr>
          <w:trHeight w:val="460"/>
          <w:jc w:val="center"/>
        </w:trPr>
        <w:tc>
          <w:tcPr>
            <w:tcW w:w="1276" w:type="dxa"/>
            <w:vAlign w:val="center"/>
          </w:tcPr>
          <w:p w14:paraId="4AB78078" w14:textId="77777777" w:rsidR="005118C4" w:rsidRDefault="001C4A91">
            <w:pPr>
              <w:widowControl/>
              <w:jc w:val="center"/>
              <w:rPr>
                <w:rFonts w:ascii="宋体" w:hAnsi="宋体"/>
                <w:sz w:val="24"/>
              </w:rPr>
            </w:pPr>
            <w:r>
              <w:rPr>
                <w:rFonts w:ascii="宋体" w:hAnsi="宋体" w:hint="eastAsia"/>
                <w:sz w:val="24"/>
              </w:rPr>
              <w:t>序号</w:t>
            </w:r>
          </w:p>
        </w:tc>
        <w:tc>
          <w:tcPr>
            <w:tcW w:w="8505" w:type="dxa"/>
            <w:vAlign w:val="center"/>
          </w:tcPr>
          <w:p w14:paraId="27781986" w14:textId="77777777" w:rsidR="005118C4" w:rsidRDefault="001C4A91">
            <w:pPr>
              <w:widowControl/>
              <w:jc w:val="center"/>
              <w:rPr>
                <w:rFonts w:ascii="宋体" w:hAnsi="宋体"/>
                <w:sz w:val="24"/>
              </w:rPr>
            </w:pPr>
            <w:r>
              <w:rPr>
                <w:rFonts w:ascii="宋体" w:hAnsi="宋体" w:hint="eastAsia"/>
                <w:sz w:val="24"/>
              </w:rPr>
              <w:t>内</w:t>
            </w:r>
            <w:r>
              <w:rPr>
                <w:rFonts w:ascii="宋体" w:hAnsi="宋体" w:hint="eastAsia"/>
                <w:sz w:val="24"/>
              </w:rPr>
              <w:t xml:space="preserve">    </w:t>
            </w:r>
            <w:r>
              <w:rPr>
                <w:rFonts w:ascii="宋体" w:hAnsi="宋体" w:hint="eastAsia"/>
                <w:sz w:val="24"/>
              </w:rPr>
              <w:t>容</w:t>
            </w:r>
          </w:p>
        </w:tc>
      </w:tr>
      <w:tr w:rsidR="005118C4" w14:paraId="4678699B" w14:textId="77777777">
        <w:trPr>
          <w:jc w:val="center"/>
        </w:trPr>
        <w:tc>
          <w:tcPr>
            <w:tcW w:w="1276" w:type="dxa"/>
            <w:vAlign w:val="center"/>
          </w:tcPr>
          <w:p w14:paraId="191AF4AB" w14:textId="77777777" w:rsidR="005118C4" w:rsidRDefault="001C4A91">
            <w:pPr>
              <w:widowControl/>
              <w:topLinePunct/>
              <w:spacing w:line="360" w:lineRule="auto"/>
              <w:jc w:val="center"/>
              <w:rPr>
                <w:rFonts w:ascii="宋体" w:hAnsi="宋体"/>
                <w:sz w:val="24"/>
              </w:rPr>
            </w:pPr>
            <w:r>
              <w:rPr>
                <w:rFonts w:ascii="宋体" w:hAnsi="宋体" w:hint="eastAsia"/>
                <w:sz w:val="24"/>
              </w:rPr>
              <w:t>1</w:t>
            </w:r>
          </w:p>
        </w:tc>
        <w:tc>
          <w:tcPr>
            <w:tcW w:w="8505" w:type="dxa"/>
            <w:vAlign w:val="center"/>
          </w:tcPr>
          <w:p w14:paraId="31B290FB" w14:textId="77777777" w:rsidR="005118C4" w:rsidRDefault="001C4A91">
            <w:pPr>
              <w:widowControl/>
              <w:topLinePunct/>
              <w:spacing w:line="360" w:lineRule="auto"/>
              <w:jc w:val="left"/>
              <w:rPr>
                <w:rFonts w:ascii="宋体" w:hAnsi="宋体"/>
                <w:sz w:val="24"/>
              </w:rPr>
            </w:pPr>
            <w:r>
              <w:rPr>
                <w:rFonts w:ascii="宋体" w:hAnsi="宋体" w:hint="eastAsia"/>
                <w:sz w:val="24"/>
              </w:rPr>
              <w:t>项目名称：</w:t>
            </w:r>
            <w:r>
              <w:rPr>
                <w:rFonts w:ascii="宋体" w:hAnsi="宋体" w:hint="eastAsia"/>
                <w:sz w:val="24"/>
              </w:rPr>
              <w:t>无锡市食品安全检验检测中心</w:t>
            </w:r>
            <w:r>
              <w:rPr>
                <w:rFonts w:ascii="宋体" w:hAnsi="宋体" w:hint="eastAsia"/>
                <w:sz w:val="24"/>
              </w:rPr>
              <w:t>2025</w:t>
            </w:r>
            <w:r>
              <w:rPr>
                <w:rFonts w:ascii="宋体" w:hAnsi="宋体" w:hint="eastAsia"/>
                <w:sz w:val="24"/>
              </w:rPr>
              <w:t>年下半年度微生物耗材及试剂采购项目</w:t>
            </w:r>
          </w:p>
          <w:p w14:paraId="12207712" w14:textId="77777777" w:rsidR="005118C4" w:rsidRDefault="001C4A91">
            <w:pPr>
              <w:widowControl/>
              <w:topLinePunct/>
              <w:spacing w:line="360" w:lineRule="auto"/>
              <w:jc w:val="left"/>
              <w:rPr>
                <w:rFonts w:ascii="宋体" w:hAnsi="宋体"/>
                <w:sz w:val="24"/>
              </w:rPr>
            </w:pPr>
            <w:r>
              <w:rPr>
                <w:rFonts w:ascii="宋体" w:hAnsi="宋体" w:hint="eastAsia"/>
                <w:sz w:val="24"/>
              </w:rPr>
              <w:t>政府采购编号：</w:t>
            </w:r>
            <w:r>
              <w:rPr>
                <w:rFonts w:ascii="宋体" w:hAnsi="宋体" w:hint="eastAsia"/>
                <w:sz w:val="24"/>
              </w:rPr>
              <w:t>JSZC-320200-JSHY-G2025-0386</w:t>
            </w:r>
          </w:p>
          <w:p w14:paraId="2DA31926" w14:textId="77777777" w:rsidR="005118C4" w:rsidRDefault="001C4A91">
            <w:pPr>
              <w:widowControl/>
              <w:topLinePunct/>
              <w:spacing w:line="360" w:lineRule="auto"/>
              <w:jc w:val="left"/>
              <w:rPr>
                <w:rFonts w:ascii="宋体" w:hAnsi="宋体"/>
                <w:sz w:val="24"/>
              </w:rPr>
            </w:pPr>
            <w:r>
              <w:rPr>
                <w:rFonts w:ascii="宋体" w:hAnsi="宋体" w:hint="eastAsia"/>
                <w:sz w:val="24"/>
              </w:rPr>
              <w:t>采购方式：公开招标</w:t>
            </w:r>
          </w:p>
          <w:p w14:paraId="55F0537F" w14:textId="77777777" w:rsidR="005118C4" w:rsidRDefault="001C4A91">
            <w:pPr>
              <w:widowControl/>
              <w:topLinePunct/>
              <w:spacing w:line="360" w:lineRule="auto"/>
              <w:jc w:val="left"/>
              <w:rPr>
                <w:rFonts w:ascii="宋体" w:hAnsi="宋体"/>
                <w:sz w:val="24"/>
              </w:rPr>
            </w:pPr>
            <w:r>
              <w:rPr>
                <w:rFonts w:ascii="宋体" w:hAnsi="宋体" w:hint="eastAsia"/>
                <w:sz w:val="24"/>
              </w:rPr>
              <w:t>采购内容：无锡市食品安全检验检测中心拟采购</w:t>
            </w:r>
            <w:r>
              <w:rPr>
                <w:rFonts w:ascii="宋体" w:hAnsi="宋体" w:hint="eastAsia"/>
                <w:bCs/>
                <w:sz w:val="24"/>
              </w:rPr>
              <w:t>一批微生物耗材及试剂，具体</w:t>
            </w:r>
            <w:r>
              <w:rPr>
                <w:rFonts w:ascii="宋体" w:hAnsi="宋体" w:cs="Arial"/>
                <w:bCs/>
                <w:spacing w:val="8"/>
                <w:sz w:val="24"/>
              </w:rPr>
              <w:t>技术参数详见招标文件</w:t>
            </w:r>
            <w:r>
              <w:rPr>
                <w:rFonts w:ascii="宋体" w:hAnsi="宋体" w:cs="Arial" w:hint="eastAsia"/>
                <w:bCs/>
                <w:spacing w:val="8"/>
                <w:sz w:val="24"/>
              </w:rPr>
              <w:t>。</w:t>
            </w:r>
          </w:p>
        </w:tc>
      </w:tr>
      <w:tr w:rsidR="005118C4" w14:paraId="411480DF" w14:textId="77777777">
        <w:trPr>
          <w:jc w:val="center"/>
        </w:trPr>
        <w:tc>
          <w:tcPr>
            <w:tcW w:w="1276" w:type="dxa"/>
            <w:vAlign w:val="center"/>
          </w:tcPr>
          <w:p w14:paraId="6CEC50E6" w14:textId="77777777" w:rsidR="005118C4" w:rsidRDefault="001C4A91">
            <w:pPr>
              <w:widowControl/>
              <w:topLinePunct/>
              <w:spacing w:line="360" w:lineRule="auto"/>
              <w:jc w:val="center"/>
              <w:rPr>
                <w:rFonts w:ascii="宋体" w:hAnsi="宋体"/>
                <w:sz w:val="24"/>
              </w:rPr>
            </w:pPr>
            <w:r>
              <w:rPr>
                <w:rFonts w:ascii="宋体" w:hAnsi="宋体" w:hint="eastAsia"/>
                <w:sz w:val="24"/>
              </w:rPr>
              <w:t>2</w:t>
            </w:r>
          </w:p>
        </w:tc>
        <w:tc>
          <w:tcPr>
            <w:tcW w:w="8505" w:type="dxa"/>
            <w:vAlign w:val="center"/>
          </w:tcPr>
          <w:p w14:paraId="71033E2C" w14:textId="77777777" w:rsidR="005118C4" w:rsidRDefault="001C4A91">
            <w:pPr>
              <w:widowControl/>
              <w:topLinePunct/>
              <w:spacing w:line="360" w:lineRule="auto"/>
              <w:jc w:val="left"/>
              <w:rPr>
                <w:rFonts w:ascii="宋体" w:hAnsi="宋体"/>
                <w:sz w:val="24"/>
              </w:rPr>
            </w:pPr>
            <w:r>
              <w:rPr>
                <w:rFonts w:ascii="宋体" w:hAnsi="宋体" w:hint="eastAsia"/>
                <w:sz w:val="24"/>
              </w:rPr>
              <w:t>采购人：无锡市食品安全检验检测中心</w:t>
            </w:r>
          </w:p>
          <w:p w14:paraId="3DD04FE3" w14:textId="77777777" w:rsidR="005118C4" w:rsidRDefault="001C4A91">
            <w:pPr>
              <w:widowControl/>
              <w:topLinePunct/>
              <w:spacing w:line="360" w:lineRule="auto"/>
              <w:jc w:val="left"/>
              <w:rPr>
                <w:rFonts w:ascii="宋体" w:hAnsi="宋体"/>
                <w:sz w:val="24"/>
              </w:rPr>
            </w:pPr>
            <w:r>
              <w:rPr>
                <w:rFonts w:ascii="宋体" w:hAnsi="宋体" w:hint="eastAsia"/>
                <w:sz w:val="24"/>
              </w:rPr>
              <w:t>地址：无锡市长江南路</w:t>
            </w:r>
            <w:r>
              <w:rPr>
                <w:rFonts w:ascii="宋体" w:hAnsi="宋体" w:hint="eastAsia"/>
                <w:sz w:val="24"/>
              </w:rPr>
              <w:t>35-210</w:t>
            </w:r>
          </w:p>
          <w:p w14:paraId="78ABDB0F" w14:textId="77777777" w:rsidR="005118C4" w:rsidRDefault="001C4A91">
            <w:pPr>
              <w:widowControl/>
              <w:topLinePunct/>
              <w:spacing w:line="360" w:lineRule="auto"/>
              <w:jc w:val="left"/>
              <w:rPr>
                <w:rFonts w:ascii="宋体" w:hAnsi="宋体"/>
                <w:sz w:val="24"/>
              </w:rPr>
            </w:pPr>
            <w:r>
              <w:rPr>
                <w:rFonts w:ascii="宋体" w:hAnsi="宋体" w:hint="eastAsia"/>
                <w:sz w:val="24"/>
              </w:rPr>
              <w:t>联系人：孙钊</w:t>
            </w:r>
          </w:p>
          <w:p w14:paraId="07E94E52" w14:textId="77777777" w:rsidR="005118C4" w:rsidRDefault="001C4A91">
            <w:pPr>
              <w:widowControl/>
              <w:topLinePunct/>
              <w:spacing w:line="360" w:lineRule="auto"/>
              <w:jc w:val="left"/>
              <w:rPr>
                <w:rFonts w:ascii="宋体" w:hAnsi="宋体"/>
                <w:sz w:val="24"/>
              </w:rPr>
            </w:pPr>
            <w:r>
              <w:rPr>
                <w:rFonts w:ascii="宋体" w:hAnsi="宋体" w:hint="eastAsia"/>
                <w:sz w:val="24"/>
              </w:rPr>
              <w:t>联系电话：</w:t>
            </w:r>
            <w:r>
              <w:rPr>
                <w:rFonts w:ascii="宋体" w:hAnsi="宋体" w:hint="eastAsia"/>
                <w:sz w:val="24"/>
              </w:rPr>
              <w:t>0510-</w:t>
            </w:r>
            <w:r>
              <w:rPr>
                <w:rFonts w:ascii="宋体" w:hAnsi="宋体"/>
                <w:sz w:val="24"/>
              </w:rPr>
              <w:t>68093055</w:t>
            </w:r>
          </w:p>
          <w:p w14:paraId="62D3A5C4" w14:textId="77777777" w:rsidR="005118C4" w:rsidRDefault="001C4A91">
            <w:pPr>
              <w:widowControl/>
              <w:topLinePunct/>
              <w:spacing w:line="360" w:lineRule="auto"/>
              <w:jc w:val="left"/>
              <w:rPr>
                <w:rFonts w:ascii="宋体" w:hAnsi="宋体"/>
                <w:sz w:val="24"/>
              </w:rPr>
            </w:pPr>
            <w:r>
              <w:rPr>
                <w:rFonts w:ascii="宋体" w:hAnsi="宋体" w:hint="eastAsia"/>
                <w:sz w:val="24"/>
              </w:rPr>
              <w:t>采购代理机构：江苏弘业国际技术工程有限公司</w:t>
            </w:r>
          </w:p>
          <w:p w14:paraId="72DFA2D4" w14:textId="77777777" w:rsidR="005118C4" w:rsidRDefault="001C4A91">
            <w:pPr>
              <w:widowControl/>
              <w:topLinePunct/>
              <w:spacing w:line="360" w:lineRule="auto"/>
              <w:jc w:val="left"/>
              <w:rPr>
                <w:rFonts w:ascii="宋体" w:hAnsi="宋体"/>
                <w:sz w:val="24"/>
              </w:rPr>
            </w:pPr>
            <w:r>
              <w:rPr>
                <w:rFonts w:ascii="宋体" w:hAnsi="宋体" w:hint="eastAsia"/>
                <w:sz w:val="24"/>
              </w:rPr>
              <w:t>地址：无锡市经开区</w:t>
            </w:r>
            <w:proofErr w:type="gramStart"/>
            <w:r>
              <w:rPr>
                <w:rFonts w:ascii="宋体" w:hAnsi="宋体" w:hint="eastAsia"/>
                <w:sz w:val="24"/>
              </w:rPr>
              <w:t>金融八</w:t>
            </w:r>
            <w:proofErr w:type="gramEnd"/>
            <w:r>
              <w:rPr>
                <w:rFonts w:ascii="宋体" w:hAnsi="宋体" w:hint="eastAsia"/>
                <w:sz w:val="24"/>
              </w:rPr>
              <w:t>街</w:t>
            </w:r>
            <w:r>
              <w:rPr>
                <w:rFonts w:ascii="宋体" w:hAnsi="宋体" w:hint="eastAsia"/>
                <w:sz w:val="24"/>
              </w:rPr>
              <w:t>8</w:t>
            </w:r>
            <w:r>
              <w:rPr>
                <w:rFonts w:ascii="宋体" w:hAnsi="宋体" w:hint="eastAsia"/>
                <w:sz w:val="24"/>
              </w:rPr>
              <w:t>号联合金融大厦</w:t>
            </w:r>
            <w:r>
              <w:rPr>
                <w:rFonts w:ascii="宋体" w:hAnsi="宋体" w:hint="eastAsia"/>
                <w:sz w:val="24"/>
              </w:rPr>
              <w:t>2002</w:t>
            </w:r>
            <w:r>
              <w:rPr>
                <w:rFonts w:ascii="宋体" w:hAnsi="宋体" w:hint="eastAsia"/>
                <w:sz w:val="24"/>
              </w:rPr>
              <w:t>室</w:t>
            </w:r>
          </w:p>
          <w:p w14:paraId="087FC931" w14:textId="77777777" w:rsidR="005118C4" w:rsidRDefault="001C4A91">
            <w:pPr>
              <w:widowControl/>
              <w:topLinePunct/>
              <w:spacing w:line="360" w:lineRule="auto"/>
              <w:jc w:val="left"/>
              <w:rPr>
                <w:rFonts w:ascii="宋体" w:hAnsi="宋体"/>
                <w:sz w:val="24"/>
              </w:rPr>
            </w:pPr>
            <w:r>
              <w:rPr>
                <w:rFonts w:ascii="宋体" w:hAnsi="宋体" w:hint="eastAsia"/>
                <w:sz w:val="24"/>
              </w:rPr>
              <w:t>联系人：代民安、霍佳敏</w:t>
            </w:r>
          </w:p>
          <w:p w14:paraId="0A9BECD5" w14:textId="77777777" w:rsidR="005118C4" w:rsidRDefault="001C4A91">
            <w:pPr>
              <w:widowControl/>
              <w:topLinePunct/>
              <w:spacing w:line="360" w:lineRule="auto"/>
              <w:jc w:val="left"/>
              <w:rPr>
                <w:rFonts w:ascii="宋体" w:hAnsi="宋体"/>
                <w:sz w:val="24"/>
              </w:rPr>
            </w:pPr>
            <w:r>
              <w:rPr>
                <w:rFonts w:ascii="宋体" w:hAnsi="宋体" w:hint="eastAsia"/>
                <w:sz w:val="24"/>
              </w:rPr>
              <w:t>联系电话：</w:t>
            </w:r>
            <w:r>
              <w:rPr>
                <w:rFonts w:ascii="宋体" w:hAnsi="宋体" w:hint="eastAsia"/>
                <w:sz w:val="24"/>
              </w:rPr>
              <w:t>0510-82408785</w:t>
            </w:r>
          </w:p>
          <w:p w14:paraId="22A160FA" w14:textId="77777777" w:rsidR="005118C4" w:rsidRDefault="001C4A91">
            <w:pPr>
              <w:widowControl/>
              <w:topLinePunct/>
              <w:spacing w:line="360" w:lineRule="auto"/>
              <w:jc w:val="left"/>
              <w:rPr>
                <w:rFonts w:ascii="宋体" w:hAnsi="宋体"/>
                <w:sz w:val="24"/>
              </w:rPr>
            </w:pPr>
            <w:r>
              <w:rPr>
                <w:rFonts w:ascii="宋体" w:hAnsi="宋体" w:hint="eastAsia"/>
                <w:sz w:val="24"/>
              </w:rPr>
              <w:t>电子邮箱：</w:t>
            </w:r>
            <w:r>
              <w:rPr>
                <w:rFonts w:ascii="宋体" w:hAnsi="宋体"/>
                <w:sz w:val="24"/>
              </w:rPr>
              <w:t>daiminan@artall.com</w:t>
            </w:r>
          </w:p>
        </w:tc>
      </w:tr>
      <w:tr w:rsidR="005118C4" w14:paraId="6EED407B" w14:textId="77777777">
        <w:trPr>
          <w:jc w:val="center"/>
        </w:trPr>
        <w:tc>
          <w:tcPr>
            <w:tcW w:w="1276" w:type="dxa"/>
            <w:vAlign w:val="center"/>
          </w:tcPr>
          <w:p w14:paraId="5CCF9B26" w14:textId="77777777" w:rsidR="005118C4" w:rsidRDefault="001C4A91">
            <w:pPr>
              <w:widowControl/>
              <w:topLinePunct/>
              <w:spacing w:line="360" w:lineRule="auto"/>
              <w:jc w:val="center"/>
              <w:rPr>
                <w:rFonts w:ascii="宋体" w:hAnsi="宋体"/>
                <w:sz w:val="24"/>
              </w:rPr>
            </w:pPr>
            <w:r>
              <w:rPr>
                <w:rFonts w:ascii="宋体" w:hAnsi="宋体" w:hint="eastAsia"/>
                <w:sz w:val="24"/>
              </w:rPr>
              <w:t>3</w:t>
            </w:r>
          </w:p>
        </w:tc>
        <w:tc>
          <w:tcPr>
            <w:tcW w:w="8505" w:type="dxa"/>
            <w:vAlign w:val="center"/>
          </w:tcPr>
          <w:p w14:paraId="2E1502A7" w14:textId="77777777" w:rsidR="005118C4" w:rsidRDefault="001C4A91">
            <w:pPr>
              <w:widowControl/>
              <w:spacing w:line="360" w:lineRule="auto"/>
              <w:jc w:val="left"/>
              <w:rPr>
                <w:rFonts w:ascii="宋体" w:hAnsi="宋体" w:cs="宋体"/>
                <w:bCs/>
                <w:sz w:val="24"/>
              </w:rPr>
            </w:pPr>
            <w:r>
              <w:rPr>
                <w:rFonts w:ascii="宋体" w:hAnsi="宋体" w:cs="宋体" w:hint="eastAsia"/>
                <w:bCs/>
                <w:sz w:val="24"/>
              </w:rPr>
              <w:t>采购项目概况、要求：</w:t>
            </w:r>
          </w:p>
          <w:p w14:paraId="4FEF2A02" w14:textId="77777777" w:rsidR="005118C4" w:rsidRDefault="001C4A91">
            <w:pPr>
              <w:widowControl/>
              <w:spacing w:line="360" w:lineRule="auto"/>
              <w:jc w:val="left"/>
              <w:rPr>
                <w:rFonts w:ascii="宋体" w:hAnsi="宋体" w:cs="宋体"/>
                <w:bCs/>
                <w:sz w:val="24"/>
              </w:rPr>
            </w:pPr>
            <w:r>
              <w:rPr>
                <w:rFonts w:ascii="宋体" w:hAnsi="宋体" w:cs="宋体" w:hint="eastAsia"/>
                <w:bCs/>
                <w:sz w:val="24"/>
              </w:rPr>
              <w:t>1</w:t>
            </w:r>
            <w:r>
              <w:rPr>
                <w:rFonts w:ascii="宋体" w:hAnsi="宋体" w:cs="宋体" w:hint="eastAsia"/>
                <w:bCs/>
                <w:sz w:val="24"/>
              </w:rPr>
              <w:t>、项目概况：无锡市食品安全检验检测中心拟采购一批微生物耗材及试剂，具体技术参数详见招标文件。</w:t>
            </w:r>
          </w:p>
          <w:p w14:paraId="3DAA45B7" w14:textId="77777777" w:rsidR="005118C4" w:rsidRDefault="001C4A91">
            <w:pPr>
              <w:widowControl/>
              <w:spacing w:line="360" w:lineRule="auto"/>
              <w:jc w:val="left"/>
              <w:rPr>
                <w:rFonts w:ascii="宋体" w:hAnsi="宋体" w:cs="宋体"/>
                <w:bCs/>
                <w:sz w:val="24"/>
              </w:rPr>
            </w:pPr>
            <w:r>
              <w:rPr>
                <w:rFonts w:ascii="宋体" w:hAnsi="宋体" w:cs="宋体"/>
                <w:bCs/>
                <w:sz w:val="24"/>
              </w:rPr>
              <w:t>2</w:t>
            </w:r>
            <w:r>
              <w:rPr>
                <w:rFonts w:ascii="宋体" w:hAnsi="宋体" w:cs="宋体" w:hint="eastAsia"/>
                <w:bCs/>
                <w:sz w:val="24"/>
              </w:rPr>
              <w:t>、招标范围：无锡市食品安全检验检测中心</w:t>
            </w:r>
            <w:r>
              <w:rPr>
                <w:rFonts w:ascii="宋体" w:hAnsi="宋体" w:cs="宋体" w:hint="eastAsia"/>
                <w:bCs/>
                <w:sz w:val="24"/>
              </w:rPr>
              <w:t>2025</w:t>
            </w:r>
            <w:r>
              <w:rPr>
                <w:rFonts w:ascii="宋体" w:hAnsi="宋体" w:cs="宋体" w:hint="eastAsia"/>
                <w:bCs/>
                <w:sz w:val="24"/>
              </w:rPr>
              <w:t>年下半年度所需微生物耗材及试剂的供货、运输、验收、质保期及后续服务等全部内容。</w:t>
            </w:r>
          </w:p>
          <w:p w14:paraId="495FDE3D" w14:textId="77777777" w:rsidR="005118C4" w:rsidRDefault="001C4A91">
            <w:pPr>
              <w:widowControl/>
              <w:spacing w:line="360" w:lineRule="auto"/>
              <w:jc w:val="left"/>
              <w:rPr>
                <w:rFonts w:ascii="宋体" w:hAnsi="宋体" w:cs="宋体"/>
                <w:bCs/>
                <w:sz w:val="24"/>
              </w:rPr>
            </w:pPr>
            <w:r>
              <w:rPr>
                <w:rFonts w:ascii="宋体" w:hAnsi="宋体" w:cs="宋体"/>
                <w:bCs/>
                <w:sz w:val="24"/>
              </w:rPr>
              <w:t>3</w:t>
            </w:r>
            <w:r>
              <w:rPr>
                <w:rFonts w:ascii="宋体" w:hAnsi="宋体" w:cs="宋体" w:hint="eastAsia"/>
                <w:bCs/>
                <w:sz w:val="24"/>
              </w:rPr>
              <w:t>、合同履行期限：合同签订之日起至</w:t>
            </w:r>
            <w:r>
              <w:rPr>
                <w:rFonts w:ascii="宋体" w:hAnsi="宋体" w:cs="宋体" w:hint="eastAsia"/>
                <w:bCs/>
                <w:sz w:val="24"/>
              </w:rPr>
              <w:t>2025</w:t>
            </w:r>
            <w:r>
              <w:rPr>
                <w:rFonts w:ascii="宋体" w:hAnsi="宋体" w:cs="宋体" w:hint="eastAsia"/>
                <w:bCs/>
                <w:sz w:val="24"/>
              </w:rPr>
              <w:t>年</w:t>
            </w:r>
            <w:r>
              <w:rPr>
                <w:rFonts w:ascii="宋体" w:hAnsi="宋体" w:cs="宋体" w:hint="eastAsia"/>
                <w:bCs/>
                <w:sz w:val="24"/>
              </w:rPr>
              <w:t>12</w:t>
            </w:r>
            <w:r>
              <w:rPr>
                <w:rFonts w:ascii="宋体" w:hAnsi="宋体" w:cs="宋体" w:hint="eastAsia"/>
                <w:bCs/>
                <w:sz w:val="24"/>
              </w:rPr>
              <w:t>月</w:t>
            </w:r>
            <w:r>
              <w:rPr>
                <w:rFonts w:ascii="宋体" w:hAnsi="宋体" w:cs="宋体" w:hint="eastAsia"/>
                <w:bCs/>
                <w:sz w:val="24"/>
              </w:rPr>
              <w:t>31</w:t>
            </w:r>
            <w:r>
              <w:rPr>
                <w:rFonts w:ascii="宋体" w:hAnsi="宋体" w:cs="宋体" w:hint="eastAsia"/>
                <w:bCs/>
                <w:sz w:val="24"/>
              </w:rPr>
              <w:t>日。</w:t>
            </w:r>
          </w:p>
          <w:p w14:paraId="54E3ADC6" w14:textId="77777777" w:rsidR="005118C4" w:rsidRDefault="001C4A91">
            <w:pPr>
              <w:widowControl/>
              <w:spacing w:line="360" w:lineRule="auto"/>
              <w:jc w:val="left"/>
              <w:rPr>
                <w:rFonts w:ascii="宋体" w:hAnsi="宋体" w:cs="宋体"/>
                <w:bCs/>
                <w:sz w:val="24"/>
              </w:rPr>
            </w:pPr>
            <w:r>
              <w:rPr>
                <w:rFonts w:ascii="宋体" w:hAnsi="宋体" w:cs="宋体"/>
                <w:bCs/>
                <w:sz w:val="24"/>
              </w:rPr>
              <w:t>4</w:t>
            </w:r>
            <w:r>
              <w:rPr>
                <w:rFonts w:ascii="宋体" w:hAnsi="宋体" w:cs="宋体" w:hint="eastAsia"/>
                <w:bCs/>
                <w:sz w:val="24"/>
              </w:rPr>
              <w:t>、本项目预算金额：</w:t>
            </w:r>
            <w:r>
              <w:rPr>
                <w:rFonts w:ascii="宋体" w:hAnsi="宋体" w:cs="宋体" w:hint="eastAsia"/>
                <w:bCs/>
                <w:sz w:val="24"/>
              </w:rPr>
              <w:t>34.4577</w:t>
            </w:r>
            <w:r>
              <w:rPr>
                <w:rFonts w:ascii="宋体" w:hAnsi="宋体" w:cs="宋体" w:hint="eastAsia"/>
                <w:bCs/>
                <w:sz w:val="24"/>
              </w:rPr>
              <w:t>万元。</w:t>
            </w:r>
          </w:p>
          <w:p w14:paraId="41C7759E" w14:textId="77777777" w:rsidR="005118C4" w:rsidRDefault="001C4A91">
            <w:pPr>
              <w:widowControl/>
              <w:spacing w:line="360" w:lineRule="auto"/>
              <w:jc w:val="left"/>
              <w:rPr>
                <w:rFonts w:ascii="宋体" w:hAnsi="宋体" w:cs="宋体"/>
                <w:bCs/>
                <w:sz w:val="24"/>
              </w:rPr>
            </w:pPr>
            <w:r>
              <w:rPr>
                <w:rFonts w:ascii="宋体" w:hAnsi="宋体" w:cs="宋体"/>
                <w:bCs/>
                <w:sz w:val="24"/>
              </w:rPr>
              <w:lastRenderedPageBreak/>
              <w:t>5</w:t>
            </w:r>
            <w:r>
              <w:rPr>
                <w:rFonts w:ascii="宋体" w:hAnsi="宋体" w:cs="宋体" w:hint="eastAsia"/>
                <w:bCs/>
                <w:sz w:val="24"/>
              </w:rPr>
              <w:t>、本项目最高限价</w:t>
            </w:r>
            <w:r>
              <w:rPr>
                <w:rFonts w:ascii="宋体" w:hAnsi="宋体" w:cs="宋体" w:hint="eastAsia"/>
                <w:bCs/>
                <w:sz w:val="24"/>
              </w:rPr>
              <w:t>：</w:t>
            </w:r>
            <w:r>
              <w:rPr>
                <w:rFonts w:ascii="宋体" w:hAnsi="宋体" w:cs="宋体" w:hint="eastAsia"/>
                <w:bCs/>
                <w:sz w:val="24"/>
              </w:rPr>
              <w:t>34.4577</w:t>
            </w:r>
            <w:r>
              <w:rPr>
                <w:rFonts w:ascii="宋体" w:hAnsi="宋体" w:cs="宋体" w:hint="eastAsia"/>
                <w:bCs/>
                <w:sz w:val="24"/>
              </w:rPr>
              <w:t>万元；投标报价高于最高限价的作无效投标处理。</w:t>
            </w:r>
          </w:p>
          <w:p w14:paraId="5CE78FF2" w14:textId="77777777" w:rsidR="005118C4" w:rsidRDefault="001C4A91">
            <w:pPr>
              <w:widowControl/>
              <w:spacing w:line="360" w:lineRule="auto"/>
              <w:jc w:val="left"/>
              <w:rPr>
                <w:rFonts w:ascii="宋体" w:hAnsi="宋体" w:cs="宋体"/>
                <w:bCs/>
                <w:sz w:val="24"/>
              </w:rPr>
            </w:pPr>
            <w:r>
              <w:rPr>
                <w:rFonts w:ascii="宋体" w:hAnsi="宋体" w:cs="宋体"/>
                <w:bCs/>
                <w:sz w:val="24"/>
              </w:rPr>
              <w:t>6</w:t>
            </w:r>
            <w:r>
              <w:rPr>
                <w:rFonts w:ascii="宋体" w:hAnsi="宋体" w:cs="宋体" w:hint="eastAsia"/>
                <w:bCs/>
                <w:sz w:val="24"/>
              </w:rPr>
              <w:t>、本项目是否专门面向中小企业：否。</w:t>
            </w:r>
          </w:p>
          <w:p w14:paraId="34DDFBAF" w14:textId="77777777" w:rsidR="005118C4" w:rsidRDefault="001C4A91">
            <w:pPr>
              <w:widowControl/>
              <w:spacing w:line="360" w:lineRule="auto"/>
              <w:jc w:val="left"/>
              <w:rPr>
                <w:rFonts w:ascii="宋体" w:hAnsi="宋体" w:cs="宋体"/>
                <w:bCs/>
                <w:sz w:val="24"/>
              </w:rPr>
            </w:pPr>
            <w:r>
              <w:rPr>
                <w:rFonts w:ascii="宋体" w:hAnsi="宋体" w:cs="宋体"/>
                <w:bCs/>
                <w:sz w:val="24"/>
              </w:rPr>
              <w:t>7</w:t>
            </w:r>
            <w:r>
              <w:rPr>
                <w:rFonts w:ascii="宋体" w:hAnsi="宋体" w:cs="宋体" w:hint="eastAsia"/>
                <w:bCs/>
                <w:sz w:val="24"/>
              </w:rPr>
              <w:t>、本项目标的所属行业：工业。（根据《中小企业划型标准规定》工信部联企业〔</w:t>
            </w:r>
            <w:r>
              <w:rPr>
                <w:rFonts w:ascii="宋体" w:hAnsi="宋体" w:cs="宋体" w:hint="eastAsia"/>
                <w:bCs/>
                <w:sz w:val="24"/>
              </w:rPr>
              <w:t>2011</w:t>
            </w:r>
            <w:r>
              <w:rPr>
                <w:rFonts w:ascii="宋体" w:hAnsi="宋体" w:cs="宋体" w:hint="eastAsia"/>
                <w:bCs/>
                <w:sz w:val="24"/>
              </w:rPr>
              <w:t>〕</w:t>
            </w:r>
            <w:r>
              <w:rPr>
                <w:rFonts w:ascii="宋体" w:hAnsi="宋体" w:cs="宋体" w:hint="eastAsia"/>
                <w:bCs/>
                <w:sz w:val="24"/>
              </w:rPr>
              <w:t>300</w:t>
            </w:r>
            <w:r>
              <w:rPr>
                <w:rFonts w:ascii="宋体" w:hAnsi="宋体" w:cs="宋体" w:hint="eastAsia"/>
                <w:bCs/>
                <w:sz w:val="24"/>
              </w:rPr>
              <w:t>号，工业：从业人员</w:t>
            </w:r>
            <w:r>
              <w:rPr>
                <w:rFonts w:ascii="宋体" w:hAnsi="宋体" w:cs="宋体" w:hint="eastAsia"/>
                <w:bCs/>
                <w:sz w:val="24"/>
              </w:rPr>
              <w:t>1000</w:t>
            </w:r>
            <w:r>
              <w:rPr>
                <w:rFonts w:ascii="宋体" w:hAnsi="宋体" w:cs="宋体" w:hint="eastAsia"/>
                <w:bCs/>
                <w:sz w:val="24"/>
              </w:rPr>
              <w:t>人以下或营业收入</w:t>
            </w:r>
            <w:r>
              <w:rPr>
                <w:rFonts w:ascii="宋体" w:hAnsi="宋体" w:cs="宋体" w:hint="eastAsia"/>
                <w:bCs/>
                <w:sz w:val="24"/>
              </w:rPr>
              <w:t>40000</w:t>
            </w:r>
            <w:r>
              <w:rPr>
                <w:rFonts w:ascii="宋体" w:hAnsi="宋体" w:cs="宋体" w:hint="eastAsia"/>
                <w:bCs/>
                <w:sz w:val="24"/>
              </w:rPr>
              <w:t>万元以下的为中小微型企业。其中，从业人员</w:t>
            </w:r>
            <w:r>
              <w:rPr>
                <w:rFonts w:ascii="宋体" w:hAnsi="宋体" w:cs="宋体" w:hint="eastAsia"/>
                <w:bCs/>
                <w:sz w:val="24"/>
              </w:rPr>
              <w:t>300</w:t>
            </w:r>
            <w:r>
              <w:rPr>
                <w:rFonts w:ascii="宋体" w:hAnsi="宋体" w:cs="宋体" w:hint="eastAsia"/>
                <w:bCs/>
                <w:sz w:val="24"/>
              </w:rPr>
              <w:t>人及以上，且营业收入</w:t>
            </w:r>
            <w:r>
              <w:rPr>
                <w:rFonts w:ascii="宋体" w:hAnsi="宋体" w:cs="宋体" w:hint="eastAsia"/>
                <w:bCs/>
                <w:sz w:val="24"/>
              </w:rPr>
              <w:t>2000</w:t>
            </w:r>
            <w:r>
              <w:rPr>
                <w:rFonts w:ascii="宋体" w:hAnsi="宋体" w:cs="宋体" w:hint="eastAsia"/>
                <w:bCs/>
                <w:sz w:val="24"/>
              </w:rPr>
              <w:t>万元及以上的为中型企业；从业人员</w:t>
            </w:r>
            <w:r>
              <w:rPr>
                <w:rFonts w:ascii="宋体" w:hAnsi="宋体" w:cs="宋体" w:hint="eastAsia"/>
                <w:bCs/>
                <w:sz w:val="24"/>
              </w:rPr>
              <w:t>20</w:t>
            </w:r>
            <w:r>
              <w:rPr>
                <w:rFonts w:ascii="宋体" w:hAnsi="宋体" w:cs="宋体" w:hint="eastAsia"/>
                <w:bCs/>
                <w:sz w:val="24"/>
              </w:rPr>
              <w:t>人及以上，且营业收入</w:t>
            </w:r>
            <w:r>
              <w:rPr>
                <w:rFonts w:ascii="宋体" w:hAnsi="宋体" w:cs="宋体" w:hint="eastAsia"/>
                <w:bCs/>
                <w:sz w:val="24"/>
              </w:rPr>
              <w:t>300</w:t>
            </w:r>
            <w:r>
              <w:rPr>
                <w:rFonts w:ascii="宋体" w:hAnsi="宋体" w:cs="宋体" w:hint="eastAsia"/>
                <w:bCs/>
                <w:sz w:val="24"/>
              </w:rPr>
              <w:t>万元及以上的为小型企业；从业人员</w:t>
            </w:r>
            <w:r>
              <w:rPr>
                <w:rFonts w:ascii="宋体" w:hAnsi="宋体" w:cs="宋体" w:hint="eastAsia"/>
                <w:bCs/>
                <w:sz w:val="24"/>
              </w:rPr>
              <w:t>20</w:t>
            </w:r>
            <w:r>
              <w:rPr>
                <w:rFonts w:ascii="宋体" w:hAnsi="宋体" w:cs="宋体" w:hint="eastAsia"/>
                <w:bCs/>
                <w:sz w:val="24"/>
              </w:rPr>
              <w:t>人以下或营业收入</w:t>
            </w:r>
            <w:r>
              <w:rPr>
                <w:rFonts w:ascii="宋体" w:hAnsi="宋体" w:cs="宋体" w:hint="eastAsia"/>
                <w:bCs/>
                <w:sz w:val="24"/>
              </w:rPr>
              <w:t>300</w:t>
            </w:r>
            <w:r>
              <w:rPr>
                <w:rFonts w:ascii="宋体" w:hAnsi="宋体" w:cs="宋体" w:hint="eastAsia"/>
                <w:bCs/>
                <w:sz w:val="24"/>
              </w:rPr>
              <w:t>万元以下的为微型企业）</w:t>
            </w:r>
          </w:p>
        </w:tc>
      </w:tr>
      <w:tr w:rsidR="005118C4" w14:paraId="0328007F" w14:textId="77777777">
        <w:trPr>
          <w:jc w:val="center"/>
        </w:trPr>
        <w:tc>
          <w:tcPr>
            <w:tcW w:w="1276" w:type="dxa"/>
            <w:vAlign w:val="center"/>
          </w:tcPr>
          <w:p w14:paraId="3B989360" w14:textId="77777777" w:rsidR="005118C4" w:rsidRDefault="001C4A91">
            <w:pPr>
              <w:widowControl/>
              <w:topLinePunct/>
              <w:spacing w:line="360" w:lineRule="auto"/>
              <w:jc w:val="center"/>
              <w:rPr>
                <w:rFonts w:ascii="宋体" w:hAnsi="宋体"/>
                <w:sz w:val="24"/>
              </w:rPr>
            </w:pPr>
            <w:r>
              <w:rPr>
                <w:rFonts w:ascii="宋体" w:hAnsi="宋体" w:hint="eastAsia"/>
                <w:sz w:val="24"/>
              </w:rPr>
              <w:lastRenderedPageBreak/>
              <w:t>4</w:t>
            </w:r>
          </w:p>
        </w:tc>
        <w:tc>
          <w:tcPr>
            <w:tcW w:w="8505" w:type="dxa"/>
            <w:vAlign w:val="center"/>
          </w:tcPr>
          <w:p w14:paraId="1B4974F3" w14:textId="77777777" w:rsidR="005118C4" w:rsidRDefault="001C4A91">
            <w:pPr>
              <w:widowControl/>
              <w:spacing w:line="360" w:lineRule="auto"/>
              <w:jc w:val="left"/>
              <w:rPr>
                <w:rFonts w:ascii="宋体" w:hAnsi="宋体" w:cs="宋体"/>
                <w:sz w:val="24"/>
              </w:rPr>
            </w:pPr>
            <w:r>
              <w:rPr>
                <w:rFonts w:ascii="宋体" w:hAnsi="宋体" w:cs="宋体" w:hint="eastAsia"/>
                <w:b/>
                <w:bCs/>
                <w:sz w:val="24"/>
              </w:rPr>
              <w:t>供应商资格要求：</w:t>
            </w:r>
          </w:p>
          <w:p w14:paraId="63354F4C" w14:textId="77777777" w:rsidR="005118C4" w:rsidRDefault="001C4A91">
            <w:pPr>
              <w:widowControl/>
              <w:topLinePunct/>
              <w:spacing w:line="360" w:lineRule="auto"/>
              <w:jc w:val="left"/>
              <w:rPr>
                <w:rFonts w:ascii="宋体" w:hAnsi="宋体" w:cs="宋体"/>
                <w:sz w:val="24"/>
                <w:lang w:val="zh-CN"/>
              </w:rPr>
            </w:pPr>
            <w:r>
              <w:rPr>
                <w:rFonts w:ascii="宋体" w:hAnsi="宋体" w:cs="宋体" w:hint="eastAsia"/>
                <w:sz w:val="24"/>
                <w:lang w:val="zh-CN"/>
              </w:rPr>
              <w:t>1</w:t>
            </w:r>
            <w:r>
              <w:rPr>
                <w:rFonts w:ascii="宋体" w:hAnsi="宋体" w:cs="宋体" w:hint="eastAsia"/>
                <w:sz w:val="24"/>
                <w:lang w:val="zh-CN"/>
              </w:rPr>
              <w:t>、满足《中华人民共和国政府采购法》第二十二条规定；</w:t>
            </w:r>
          </w:p>
          <w:p w14:paraId="2A3950C2" w14:textId="77777777" w:rsidR="005118C4" w:rsidRDefault="001C4A91">
            <w:pPr>
              <w:widowControl/>
              <w:topLinePunct/>
              <w:spacing w:line="360" w:lineRule="auto"/>
              <w:jc w:val="left"/>
              <w:rPr>
                <w:rFonts w:ascii="宋体" w:hAnsi="宋体" w:cs="宋体"/>
                <w:sz w:val="24"/>
                <w:lang w:val="zh-CN"/>
              </w:rPr>
            </w:pPr>
            <w:r>
              <w:rPr>
                <w:rFonts w:ascii="宋体" w:hAnsi="宋体" w:cs="宋体"/>
                <w:sz w:val="24"/>
                <w:lang w:val="zh-CN"/>
              </w:rPr>
              <w:t>2</w:t>
            </w:r>
            <w:r>
              <w:rPr>
                <w:rFonts w:ascii="宋体" w:hAnsi="宋体" w:cs="宋体" w:hint="eastAsia"/>
                <w:sz w:val="24"/>
                <w:lang w:val="zh-CN"/>
              </w:rPr>
              <w:t>、落实政府采购政策需满足的资格要求：①对小型和微型企业的价格给予</w:t>
            </w:r>
            <w:r>
              <w:rPr>
                <w:rFonts w:ascii="宋体" w:hAnsi="宋体" w:cs="宋体" w:hint="eastAsia"/>
                <w:sz w:val="24"/>
                <w:lang w:val="zh-CN"/>
              </w:rPr>
              <w:t>10%</w:t>
            </w:r>
            <w:r>
              <w:rPr>
                <w:rFonts w:ascii="宋体" w:hAnsi="宋体" w:cs="宋体" w:hint="eastAsia"/>
                <w:sz w:val="24"/>
                <w:lang w:val="zh-CN"/>
              </w:rPr>
              <w:t>的扣除，用扣除后的价格参与评审。参加投标的中小企业，应当按照《政府采购促进中小企业发展管理办法》（财库〔</w:t>
            </w:r>
            <w:r>
              <w:rPr>
                <w:rFonts w:ascii="宋体" w:hAnsi="宋体" w:cs="宋体" w:hint="eastAsia"/>
                <w:sz w:val="24"/>
                <w:lang w:val="zh-CN"/>
              </w:rPr>
              <w:t>2020</w:t>
            </w:r>
            <w:r>
              <w:rPr>
                <w:rFonts w:ascii="宋体" w:hAnsi="宋体" w:cs="宋体" w:hint="eastAsia"/>
                <w:sz w:val="24"/>
                <w:lang w:val="zh-CN"/>
              </w:rPr>
              <w:t>〕</w:t>
            </w:r>
            <w:r>
              <w:rPr>
                <w:rFonts w:ascii="宋体" w:hAnsi="宋体" w:cs="宋体" w:hint="eastAsia"/>
                <w:sz w:val="24"/>
                <w:lang w:val="zh-CN"/>
              </w:rPr>
              <w:t>46</w:t>
            </w:r>
            <w:r>
              <w:rPr>
                <w:rFonts w:ascii="宋体" w:hAnsi="宋体" w:cs="宋体" w:hint="eastAsia"/>
                <w:sz w:val="24"/>
                <w:lang w:val="zh-CN"/>
              </w:rPr>
              <w:t>号）的规定提供《中小企业声明函》（中小企业划型标准详见《关于印发中小企业划型标准规定的通知》工信部联企业〔</w:t>
            </w:r>
            <w:r>
              <w:rPr>
                <w:rFonts w:ascii="宋体" w:hAnsi="宋体" w:cs="宋体" w:hint="eastAsia"/>
                <w:sz w:val="24"/>
                <w:lang w:val="zh-CN"/>
              </w:rPr>
              <w:t>2011</w:t>
            </w:r>
            <w:r>
              <w:rPr>
                <w:rFonts w:ascii="宋体" w:hAnsi="宋体" w:cs="宋体" w:hint="eastAsia"/>
                <w:sz w:val="24"/>
                <w:lang w:val="zh-CN"/>
              </w:rPr>
              <w:t>〕</w:t>
            </w:r>
            <w:r>
              <w:rPr>
                <w:rFonts w:ascii="宋体" w:hAnsi="宋体" w:cs="宋体" w:hint="eastAsia"/>
                <w:sz w:val="24"/>
                <w:lang w:val="zh-CN"/>
              </w:rPr>
              <w:t>300</w:t>
            </w:r>
            <w:r>
              <w:rPr>
                <w:rFonts w:ascii="宋体" w:hAnsi="宋体" w:cs="宋体" w:hint="eastAsia"/>
                <w:sz w:val="24"/>
                <w:lang w:val="zh-CN"/>
              </w:rPr>
              <w:t>号）；②监狱企业视同小型、微型企业，对其价格给予</w:t>
            </w:r>
            <w:r>
              <w:rPr>
                <w:rFonts w:ascii="宋体" w:hAnsi="宋体" w:cs="宋体" w:hint="eastAsia"/>
                <w:sz w:val="24"/>
                <w:lang w:val="zh-CN"/>
              </w:rPr>
              <w:t>10%</w:t>
            </w:r>
            <w:r>
              <w:rPr>
                <w:rFonts w:ascii="宋体" w:hAnsi="宋体" w:cs="宋体" w:hint="eastAsia"/>
                <w:sz w:val="24"/>
                <w:lang w:val="zh-CN"/>
              </w:rPr>
              <w:t>的扣除，用扣除后的价格参与评审。参加投标的监狱企业，应当按照《关于政府采购支持监狱企业发展有</w:t>
            </w:r>
            <w:r>
              <w:rPr>
                <w:rFonts w:ascii="宋体" w:hAnsi="宋体" w:cs="宋体" w:hint="eastAsia"/>
                <w:sz w:val="24"/>
                <w:lang w:val="zh-CN"/>
              </w:rPr>
              <w:t>关问题的通知》（财库〔</w:t>
            </w:r>
            <w:r>
              <w:rPr>
                <w:rFonts w:ascii="宋体" w:hAnsi="宋体" w:cs="宋体" w:hint="eastAsia"/>
                <w:sz w:val="24"/>
                <w:lang w:val="zh-CN"/>
              </w:rPr>
              <w:t>2014</w:t>
            </w:r>
            <w:r>
              <w:rPr>
                <w:rFonts w:ascii="宋体" w:hAnsi="宋体" w:cs="宋体" w:hint="eastAsia"/>
                <w:sz w:val="24"/>
                <w:lang w:val="zh-CN"/>
              </w:rPr>
              <w:t>〕</w:t>
            </w:r>
            <w:r>
              <w:rPr>
                <w:rFonts w:ascii="宋体" w:hAnsi="宋体" w:cs="宋体" w:hint="eastAsia"/>
                <w:sz w:val="24"/>
                <w:lang w:val="zh-CN"/>
              </w:rPr>
              <w:t>68</w:t>
            </w:r>
            <w:r>
              <w:rPr>
                <w:rFonts w:ascii="宋体" w:hAnsi="宋体" w:cs="宋体" w:hint="eastAsia"/>
                <w:sz w:val="24"/>
                <w:lang w:val="zh-CN"/>
              </w:rPr>
              <w:t>号）的规定提供由省级以上监狱管理局、戒毒管理局（含新疆生产建设兵团）出具的属于监狱企业的证明文件复印件。③残疾人福利性单位视同小型、微型企业，对其价格给予</w:t>
            </w:r>
            <w:r>
              <w:rPr>
                <w:rFonts w:ascii="宋体" w:hAnsi="宋体" w:cs="宋体" w:hint="eastAsia"/>
                <w:sz w:val="24"/>
                <w:lang w:val="zh-CN"/>
              </w:rPr>
              <w:t>10%</w:t>
            </w:r>
            <w:r>
              <w:rPr>
                <w:rFonts w:ascii="宋体" w:hAnsi="宋体" w:cs="宋体" w:hint="eastAsia"/>
                <w:sz w:val="24"/>
                <w:lang w:val="zh-CN"/>
              </w:rPr>
              <w:t>的扣除，用扣除后的价格参与评审。参加投标的残疾人福利性单位，应当按照《财政部、民政部、中国残疾人联合会关于促进残疾人就业政府采购政策的通知》（财库〔</w:t>
            </w:r>
            <w:r>
              <w:rPr>
                <w:rFonts w:ascii="宋体" w:hAnsi="宋体" w:cs="宋体" w:hint="eastAsia"/>
                <w:sz w:val="24"/>
                <w:lang w:val="zh-CN"/>
              </w:rPr>
              <w:t>2017</w:t>
            </w:r>
            <w:r>
              <w:rPr>
                <w:rFonts w:ascii="宋体" w:hAnsi="宋体" w:cs="宋体" w:hint="eastAsia"/>
                <w:sz w:val="24"/>
                <w:lang w:val="zh-CN"/>
              </w:rPr>
              <w:t>〕</w:t>
            </w:r>
            <w:r>
              <w:rPr>
                <w:rFonts w:ascii="宋体" w:hAnsi="宋体" w:cs="宋体" w:hint="eastAsia"/>
                <w:sz w:val="24"/>
                <w:lang w:val="zh-CN"/>
              </w:rPr>
              <w:t>141</w:t>
            </w:r>
            <w:r>
              <w:rPr>
                <w:rFonts w:ascii="宋体" w:hAnsi="宋体" w:cs="宋体" w:hint="eastAsia"/>
                <w:sz w:val="24"/>
                <w:lang w:val="zh-CN"/>
              </w:rPr>
              <w:t>号）的规定提供《残疾人福利性单位声明函》。但残疾人福利性单位本身属于小型、微型企业的，不重复享受政策。</w:t>
            </w:r>
          </w:p>
          <w:p w14:paraId="1988B72C" w14:textId="77777777" w:rsidR="005118C4" w:rsidRDefault="001C4A91">
            <w:pPr>
              <w:widowControl/>
              <w:spacing w:line="360" w:lineRule="auto"/>
              <w:jc w:val="left"/>
              <w:rPr>
                <w:rFonts w:ascii="宋体" w:hAnsi="宋体" w:cs="宋体"/>
                <w:sz w:val="24"/>
                <w:lang w:val="zh-CN"/>
              </w:rPr>
            </w:pPr>
            <w:r>
              <w:rPr>
                <w:rFonts w:ascii="宋体" w:hAnsi="宋体" w:cs="宋体" w:hint="eastAsia"/>
                <w:sz w:val="24"/>
                <w:lang w:val="zh-CN"/>
              </w:rPr>
              <w:t>3</w:t>
            </w:r>
            <w:r>
              <w:rPr>
                <w:rFonts w:ascii="宋体" w:hAnsi="宋体" w:cs="宋体" w:hint="eastAsia"/>
                <w:sz w:val="24"/>
                <w:lang w:val="zh-CN"/>
              </w:rPr>
              <w:t>、本项目的特定资格要求：</w:t>
            </w:r>
          </w:p>
          <w:p w14:paraId="30BB08B7" w14:textId="77777777" w:rsidR="005118C4" w:rsidRDefault="001C4A91">
            <w:pPr>
              <w:widowControl/>
              <w:spacing w:line="360" w:lineRule="auto"/>
              <w:jc w:val="left"/>
              <w:rPr>
                <w:rFonts w:ascii="宋体" w:hAnsi="宋体"/>
                <w:sz w:val="24"/>
              </w:rPr>
            </w:pPr>
            <w:r>
              <w:rPr>
                <w:rFonts w:ascii="宋体" w:hAnsi="宋体"/>
                <w:sz w:val="24"/>
              </w:rPr>
              <w:t>3.1</w:t>
            </w:r>
            <w:r>
              <w:rPr>
                <w:rFonts w:ascii="宋体" w:hAnsi="宋体" w:hint="eastAsia"/>
                <w:sz w:val="24"/>
              </w:rPr>
              <w:t>供应商必须为中</w:t>
            </w:r>
            <w:r>
              <w:rPr>
                <w:rFonts w:ascii="宋体" w:hAnsi="宋体" w:hint="eastAsia"/>
                <w:sz w:val="24"/>
              </w:rPr>
              <w:t>华人民共和国境内注册，能提供本次采购货物及服务的企事业单位或其他组织；</w:t>
            </w:r>
          </w:p>
          <w:p w14:paraId="54F654DD" w14:textId="77777777" w:rsidR="005118C4" w:rsidRDefault="001C4A91">
            <w:pPr>
              <w:widowControl/>
              <w:spacing w:line="360" w:lineRule="auto"/>
              <w:jc w:val="left"/>
              <w:rPr>
                <w:rFonts w:ascii="宋体" w:hAnsi="宋体"/>
                <w:sz w:val="24"/>
              </w:rPr>
            </w:pPr>
            <w:r>
              <w:rPr>
                <w:rFonts w:ascii="宋体" w:hAnsi="宋体"/>
                <w:sz w:val="24"/>
              </w:rPr>
              <w:lastRenderedPageBreak/>
              <w:t>3.2</w:t>
            </w:r>
            <w:r>
              <w:rPr>
                <w:rFonts w:ascii="宋体" w:hAnsi="宋体" w:hint="eastAsia"/>
                <w:sz w:val="24"/>
              </w:rPr>
              <w:t>供应商须具有良好的银行资信和商业信誉，财务状况良好，近</w:t>
            </w:r>
            <w:r>
              <w:rPr>
                <w:rFonts w:ascii="宋体" w:hAnsi="宋体" w:hint="eastAsia"/>
                <w:sz w:val="24"/>
              </w:rPr>
              <w:t>3</w:t>
            </w:r>
            <w:r>
              <w:rPr>
                <w:rFonts w:ascii="宋体" w:hAnsi="宋体" w:hint="eastAsia"/>
                <w:sz w:val="24"/>
              </w:rPr>
              <w:t>年内（如供应</w:t>
            </w:r>
            <w:proofErr w:type="gramStart"/>
            <w:r>
              <w:rPr>
                <w:rFonts w:ascii="宋体" w:hAnsi="宋体" w:hint="eastAsia"/>
                <w:sz w:val="24"/>
              </w:rPr>
              <w:t>商成立</w:t>
            </w:r>
            <w:proofErr w:type="gramEnd"/>
            <w:r>
              <w:rPr>
                <w:rFonts w:ascii="宋体" w:hAnsi="宋体" w:hint="eastAsia"/>
                <w:sz w:val="24"/>
              </w:rPr>
              <w:t>时间不满</w:t>
            </w:r>
            <w:r>
              <w:rPr>
                <w:rFonts w:ascii="宋体" w:hAnsi="宋体"/>
                <w:sz w:val="24"/>
              </w:rPr>
              <w:t>3</w:t>
            </w:r>
            <w:r>
              <w:rPr>
                <w:rFonts w:ascii="宋体" w:hAnsi="宋体" w:hint="eastAsia"/>
                <w:sz w:val="24"/>
              </w:rPr>
              <w:t>年，则要求供应商自成立以来），无不良经营行为，没有处于被责令停业，财产被接管、冻结、破产状态；</w:t>
            </w:r>
          </w:p>
          <w:p w14:paraId="790C8AD1" w14:textId="77777777" w:rsidR="005118C4" w:rsidRDefault="001C4A91">
            <w:pPr>
              <w:widowControl/>
              <w:spacing w:line="360" w:lineRule="auto"/>
              <w:jc w:val="left"/>
              <w:rPr>
                <w:rFonts w:ascii="宋体" w:hAnsi="宋体"/>
                <w:sz w:val="24"/>
              </w:rPr>
            </w:pPr>
            <w:r>
              <w:rPr>
                <w:rFonts w:ascii="宋体" w:hAnsi="宋体"/>
                <w:sz w:val="24"/>
              </w:rPr>
              <w:t>3.3</w:t>
            </w:r>
            <w:r>
              <w:rPr>
                <w:rFonts w:ascii="宋体" w:hAnsi="宋体" w:hint="eastAsia"/>
                <w:sz w:val="24"/>
              </w:rPr>
              <w:t>拒绝下述供应商参加本次采购活动：</w:t>
            </w:r>
          </w:p>
          <w:p w14:paraId="7439DC3C" w14:textId="77777777" w:rsidR="005118C4" w:rsidRDefault="001C4A91">
            <w:pPr>
              <w:widowControl/>
              <w:spacing w:line="360" w:lineRule="auto"/>
              <w:jc w:val="left"/>
              <w:rPr>
                <w:rFonts w:ascii="宋体" w:hAnsi="宋体"/>
                <w:sz w:val="24"/>
              </w:rPr>
            </w:pPr>
            <w:r>
              <w:rPr>
                <w:rFonts w:ascii="宋体" w:hAnsi="宋体" w:hint="eastAsia"/>
                <w:sz w:val="24"/>
              </w:rPr>
              <w:t>①供应商单位负责人为同一人或者存在直接控股、管理关系的不同供应商，不得参加同一合同项下的政府采购活动；</w:t>
            </w:r>
          </w:p>
          <w:p w14:paraId="6EA53DBA" w14:textId="77777777" w:rsidR="005118C4" w:rsidRDefault="001C4A91">
            <w:pPr>
              <w:widowControl/>
              <w:spacing w:line="360" w:lineRule="auto"/>
              <w:jc w:val="left"/>
              <w:rPr>
                <w:rFonts w:ascii="宋体" w:hAnsi="宋体"/>
                <w:sz w:val="24"/>
              </w:rPr>
            </w:pPr>
            <w:r>
              <w:rPr>
                <w:rFonts w:ascii="宋体" w:hAnsi="宋体" w:hint="eastAsia"/>
                <w:sz w:val="24"/>
              </w:rPr>
              <w:t>②拒绝被“信用中国”网站（</w:t>
            </w:r>
            <w:r>
              <w:rPr>
                <w:rFonts w:ascii="宋体" w:hAnsi="宋体" w:hint="eastAsia"/>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）、“信用江苏”网站（</w:t>
            </w:r>
            <w:r>
              <w:rPr>
                <w:rFonts w:ascii="宋体" w:hAnsi="宋体" w:hint="eastAsia"/>
                <w:sz w:val="24"/>
              </w:rPr>
              <w:t>credit.jiangsu.gov.cn</w:t>
            </w:r>
            <w:r>
              <w:rPr>
                <w:rFonts w:ascii="宋体" w:hAnsi="宋体" w:hint="eastAsia"/>
                <w:sz w:val="24"/>
              </w:rPr>
              <w:t>）列入失信被执行人、重大税收违法案件当事人名单、政府采购严重违法失信行为记录名单的供应商参与政府采购活动。</w:t>
            </w:r>
          </w:p>
          <w:p w14:paraId="43735850" w14:textId="77777777" w:rsidR="005118C4" w:rsidRDefault="001C4A91">
            <w:pPr>
              <w:widowControl/>
              <w:topLinePunct/>
              <w:spacing w:line="360" w:lineRule="auto"/>
              <w:jc w:val="left"/>
              <w:rPr>
                <w:rFonts w:ascii="宋体" w:hAnsi="宋体"/>
                <w:bCs/>
                <w:sz w:val="24"/>
              </w:rPr>
            </w:pPr>
            <w:r>
              <w:rPr>
                <w:rFonts w:ascii="宋体" w:hAnsi="宋体"/>
                <w:sz w:val="24"/>
              </w:rPr>
              <w:t>4.</w:t>
            </w:r>
            <w:r>
              <w:rPr>
                <w:rFonts w:ascii="宋体" w:hAnsi="宋体" w:hint="eastAsia"/>
                <w:sz w:val="24"/>
              </w:rPr>
              <w:t>本项目不允许联合体参与投标。</w:t>
            </w:r>
          </w:p>
        </w:tc>
      </w:tr>
      <w:tr w:rsidR="005118C4" w14:paraId="3B923D4C" w14:textId="77777777">
        <w:trPr>
          <w:jc w:val="center"/>
        </w:trPr>
        <w:tc>
          <w:tcPr>
            <w:tcW w:w="1276" w:type="dxa"/>
            <w:vAlign w:val="center"/>
          </w:tcPr>
          <w:p w14:paraId="66709F30" w14:textId="77777777" w:rsidR="005118C4" w:rsidRDefault="001C4A91">
            <w:pPr>
              <w:widowControl/>
              <w:spacing w:line="360" w:lineRule="auto"/>
              <w:jc w:val="center"/>
              <w:rPr>
                <w:rFonts w:ascii="宋体" w:hAnsi="宋体"/>
                <w:sz w:val="24"/>
              </w:rPr>
            </w:pPr>
            <w:r>
              <w:rPr>
                <w:rFonts w:ascii="宋体" w:hAnsi="宋体" w:hint="eastAsia"/>
                <w:sz w:val="24"/>
              </w:rPr>
              <w:lastRenderedPageBreak/>
              <w:t>5</w:t>
            </w:r>
          </w:p>
        </w:tc>
        <w:tc>
          <w:tcPr>
            <w:tcW w:w="8505" w:type="dxa"/>
            <w:vAlign w:val="center"/>
          </w:tcPr>
          <w:p w14:paraId="7EBBDCBF" w14:textId="77777777" w:rsidR="005118C4" w:rsidRDefault="001C4A91">
            <w:pPr>
              <w:widowControl/>
              <w:spacing w:line="360" w:lineRule="auto"/>
              <w:jc w:val="left"/>
              <w:rPr>
                <w:rFonts w:ascii="宋体" w:hAnsi="宋体" w:cs="宋体"/>
                <w:bCs/>
                <w:sz w:val="24"/>
              </w:rPr>
            </w:pPr>
            <w:r>
              <w:rPr>
                <w:rFonts w:ascii="宋体" w:hAnsi="宋体" w:cs="宋体" w:hint="eastAsia"/>
                <w:bCs/>
                <w:sz w:val="24"/>
              </w:rPr>
              <w:t>1.</w:t>
            </w:r>
            <w:r>
              <w:rPr>
                <w:rFonts w:ascii="宋体" w:hAnsi="宋体" w:cs="宋体" w:hint="eastAsia"/>
                <w:bCs/>
                <w:sz w:val="24"/>
              </w:rPr>
              <w:t>潜在供应商访问政府采购管理交易系统（苏</w:t>
            </w:r>
            <w:proofErr w:type="gramStart"/>
            <w:r>
              <w:rPr>
                <w:rFonts w:ascii="宋体" w:hAnsi="宋体" w:cs="宋体" w:hint="eastAsia"/>
                <w:bCs/>
                <w:sz w:val="24"/>
              </w:rPr>
              <w:t>采云</w:t>
            </w:r>
            <w:proofErr w:type="gramEnd"/>
            <w:r>
              <w:rPr>
                <w:rFonts w:ascii="宋体" w:hAnsi="宋体" w:cs="宋体" w:hint="eastAsia"/>
                <w:bCs/>
                <w:sz w:val="24"/>
              </w:rPr>
              <w:t>）的网络地址和方法：</w:t>
            </w:r>
          </w:p>
          <w:p w14:paraId="49621B19" w14:textId="77777777" w:rsidR="005118C4" w:rsidRDefault="001C4A9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1</w:t>
            </w:r>
            <w:r>
              <w:rPr>
                <w:rFonts w:ascii="宋体" w:hAnsi="宋体" w:cs="宋体" w:hint="eastAsia"/>
                <w:bCs/>
                <w:sz w:val="24"/>
              </w:rPr>
              <w:t>）潜在供应商访问政府采购管理交易系统（苏</w:t>
            </w:r>
            <w:proofErr w:type="gramStart"/>
            <w:r>
              <w:rPr>
                <w:rFonts w:ascii="宋体" w:hAnsi="宋体" w:cs="宋体" w:hint="eastAsia"/>
                <w:bCs/>
                <w:sz w:val="24"/>
              </w:rPr>
              <w:t>采云</w:t>
            </w:r>
            <w:proofErr w:type="gramEnd"/>
            <w:r>
              <w:rPr>
                <w:rFonts w:ascii="宋体" w:hAnsi="宋体" w:cs="宋体" w:hint="eastAsia"/>
                <w:bCs/>
                <w:sz w:val="24"/>
              </w:rPr>
              <w:t>）的方法：“苏</w:t>
            </w:r>
            <w:proofErr w:type="gramStart"/>
            <w:r>
              <w:rPr>
                <w:rFonts w:ascii="宋体" w:hAnsi="宋体" w:cs="宋体" w:hint="eastAsia"/>
                <w:bCs/>
                <w:sz w:val="24"/>
              </w:rPr>
              <w:t>采云</w:t>
            </w:r>
            <w:proofErr w:type="gramEnd"/>
            <w:r>
              <w:rPr>
                <w:rFonts w:ascii="宋体" w:hAnsi="宋体" w:cs="宋体" w:hint="eastAsia"/>
                <w:bCs/>
                <w:sz w:val="24"/>
              </w:rPr>
              <w:t>”系统用户注册</w:t>
            </w:r>
            <w:r>
              <w:rPr>
                <w:rFonts w:ascii="宋体" w:hAnsi="宋体" w:cs="宋体" w:hint="eastAsia"/>
                <w:bCs/>
                <w:sz w:val="24"/>
              </w:rPr>
              <w:t>--</w:t>
            </w:r>
            <w:r>
              <w:rPr>
                <w:rFonts w:ascii="宋体" w:hAnsi="宋体" w:cs="宋体" w:hint="eastAsia"/>
                <w:bCs/>
                <w:sz w:val="24"/>
              </w:rPr>
              <w:t>获取“</w:t>
            </w:r>
            <w:r>
              <w:rPr>
                <w:rFonts w:ascii="宋体" w:hAnsi="宋体" w:cs="宋体" w:hint="eastAsia"/>
                <w:bCs/>
                <w:sz w:val="24"/>
              </w:rPr>
              <w:t>CA</w:t>
            </w:r>
            <w:r>
              <w:rPr>
                <w:rFonts w:ascii="宋体" w:hAnsi="宋体" w:cs="宋体" w:hint="eastAsia"/>
                <w:bCs/>
                <w:sz w:val="24"/>
              </w:rPr>
              <w:t>数字证书”</w:t>
            </w:r>
            <w:r>
              <w:rPr>
                <w:rFonts w:ascii="宋体" w:hAnsi="宋体" w:cs="宋体" w:hint="eastAsia"/>
                <w:bCs/>
                <w:sz w:val="24"/>
              </w:rPr>
              <w:t>--CA</w:t>
            </w:r>
            <w:r>
              <w:rPr>
                <w:rFonts w:ascii="宋体" w:hAnsi="宋体" w:cs="宋体" w:hint="eastAsia"/>
                <w:bCs/>
                <w:sz w:val="24"/>
              </w:rPr>
              <w:t>绑定与登录</w:t>
            </w:r>
            <w:r>
              <w:rPr>
                <w:rFonts w:ascii="宋体" w:hAnsi="宋体" w:cs="宋体" w:hint="eastAsia"/>
                <w:bCs/>
                <w:sz w:val="24"/>
              </w:rPr>
              <w:t>--</w:t>
            </w:r>
            <w:r>
              <w:rPr>
                <w:rFonts w:ascii="宋体" w:hAnsi="宋体" w:cs="宋体" w:hint="eastAsia"/>
                <w:bCs/>
                <w:sz w:val="24"/>
              </w:rPr>
              <w:t>网上报名</w:t>
            </w:r>
            <w:r>
              <w:rPr>
                <w:rFonts w:ascii="宋体" w:hAnsi="宋体" w:cs="宋体" w:hint="eastAsia"/>
                <w:bCs/>
                <w:sz w:val="24"/>
              </w:rPr>
              <w:t>--</w:t>
            </w:r>
            <w:r>
              <w:rPr>
                <w:rFonts w:ascii="宋体" w:hAnsi="宋体" w:cs="宋体" w:hint="eastAsia"/>
                <w:bCs/>
                <w:sz w:val="24"/>
              </w:rPr>
              <w:t>下载采购文件（后缀名为“</w:t>
            </w:r>
            <w:r>
              <w:rPr>
                <w:rFonts w:ascii="宋体" w:hAnsi="宋体" w:cs="宋体" w:hint="eastAsia"/>
                <w:bCs/>
                <w:sz w:val="24"/>
              </w:rPr>
              <w:t>.kedt</w:t>
            </w:r>
            <w:r>
              <w:rPr>
                <w:rFonts w:ascii="宋体" w:hAnsi="宋体" w:cs="宋体" w:hint="eastAsia"/>
                <w:bCs/>
                <w:sz w:val="24"/>
              </w:rPr>
              <w:t>”）</w:t>
            </w:r>
            <w:r>
              <w:rPr>
                <w:rFonts w:ascii="宋体" w:hAnsi="宋体" w:cs="宋体" w:hint="eastAsia"/>
                <w:bCs/>
                <w:sz w:val="24"/>
              </w:rPr>
              <w:t>--</w:t>
            </w:r>
            <w:r>
              <w:rPr>
                <w:rFonts w:ascii="宋体" w:hAnsi="宋体" w:cs="宋体" w:hint="eastAsia"/>
                <w:bCs/>
                <w:sz w:val="24"/>
              </w:rPr>
              <w:t>将后缀名为“</w:t>
            </w:r>
            <w:r>
              <w:rPr>
                <w:rFonts w:ascii="宋体" w:hAnsi="宋体" w:cs="宋体" w:hint="eastAsia"/>
                <w:bCs/>
                <w:sz w:val="24"/>
              </w:rPr>
              <w:t>.kedt</w:t>
            </w:r>
            <w:r>
              <w:rPr>
                <w:rFonts w:ascii="宋体" w:hAnsi="宋体" w:cs="宋体" w:hint="eastAsia"/>
                <w:bCs/>
                <w:sz w:val="24"/>
              </w:rPr>
              <w:t>”的采购文件导入政府采购客户端工具</w:t>
            </w:r>
            <w:r>
              <w:rPr>
                <w:rFonts w:ascii="宋体" w:hAnsi="宋体" w:cs="宋体" w:hint="eastAsia"/>
                <w:bCs/>
                <w:sz w:val="24"/>
              </w:rPr>
              <w:t>--</w:t>
            </w:r>
            <w:r>
              <w:rPr>
                <w:rFonts w:ascii="宋体" w:hAnsi="宋体" w:cs="宋体" w:hint="eastAsia"/>
                <w:bCs/>
                <w:sz w:val="24"/>
              </w:rPr>
              <w:t>制作投标文件</w:t>
            </w:r>
            <w:r>
              <w:rPr>
                <w:rFonts w:ascii="宋体" w:hAnsi="宋体" w:cs="宋体" w:hint="eastAsia"/>
                <w:bCs/>
                <w:sz w:val="24"/>
              </w:rPr>
              <w:t>--</w:t>
            </w:r>
            <w:r>
              <w:rPr>
                <w:rFonts w:ascii="宋体" w:hAnsi="宋体" w:cs="宋体" w:hint="eastAsia"/>
                <w:bCs/>
                <w:sz w:val="24"/>
              </w:rPr>
              <w:t>导出加密的投标文件（后缀名为</w:t>
            </w:r>
            <w:r>
              <w:rPr>
                <w:rFonts w:ascii="宋体" w:hAnsi="宋体" w:cs="宋体" w:hint="eastAsia"/>
                <w:bCs/>
                <w:sz w:val="24"/>
              </w:rPr>
              <w:t>zip</w:t>
            </w:r>
            <w:r>
              <w:rPr>
                <w:rFonts w:ascii="宋体" w:hAnsi="宋体" w:cs="宋体" w:hint="eastAsia"/>
                <w:bCs/>
                <w:sz w:val="24"/>
              </w:rPr>
              <w:t>）</w:t>
            </w:r>
            <w:r>
              <w:rPr>
                <w:rFonts w:ascii="宋体" w:hAnsi="宋体" w:cs="宋体" w:hint="eastAsia"/>
                <w:bCs/>
                <w:sz w:val="24"/>
              </w:rPr>
              <w:t>--</w:t>
            </w:r>
            <w:r>
              <w:rPr>
                <w:rFonts w:ascii="宋体" w:hAnsi="宋体" w:cs="宋体" w:hint="eastAsia"/>
                <w:bCs/>
                <w:sz w:val="24"/>
              </w:rPr>
              <w:t>通过“苏</w:t>
            </w:r>
            <w:proofErr w:type="gramStart"/>
            <w:r>
              <w:rPr>
                <w:rFonts w:ascii="宋体" w:hAnsi="宋体" w:cs="宋体" w:hint="eastAsia"/>
                <w:bCs/>
                <w:sz w:val="24"/>
              </w:rPr>
              <w:t>采云</w:t>
            </w:r>
            <w:proofErr w:type="gramEnd"/>
            <w:r>
              <w:rPr>
                <w:rFonts w:ascii="宋体" w:hAnsi="宋体" w:cs="宋体" w:hint="eastAsia"/>
                <w:bCs/>
                <w:sz w:val="24"/>
              </w:rPr>
              <w:t>”系统上传投标文件。</w:t>
            </w:r>
          </w:p>
          <w:p w14:paraId="607F095D" w14:textId="77777777" w:rsidR="005118C4" w:rsidRDefault="001C4A9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2</w:t>
            </w:r>
            <w:r>
              <w:rPr>
                <w:rFonts w:ascii="宋体" w:hAnsi="宋体" w:cs="宋体" w:hint="eastAsia"/>
                <w:bCs/>
                <w:sz w:val="24"/>
              </w:rPr>
              <w:t>）“</w:t>
            </w:r>
            <w:r>
              <w:rPr>
                <w:rFonts w:ascii="宋体" w:hAnsi="宋体" w:cs="宋体" w:hint="eastAsia"/>
                <w:bCs/>
                <w:sz w:val="24"/>
              </w:rPr>
              <w:t>CA</w:t>
            </w:r>
            <w:r>
              <w:rPr>
                <w:rFonts w:ascii="宋体" w:hAnsi="宋体" w:cs="宋体" w:hint="eastAsia"/>
                <w:bCs/>
                <w:sz w:val="24"/>
              </w:rPr>
              <w:t>数字证书”的获取：供应商需办理</w:t>
            </w:r>
            <w:r>
              <w:rPr>
                <w:rFonts w:ascii="宋体" w:hAnsi="宋体" w:cs="宋体" w:hint="eastAsia"/>
                <w:bCs/>
                <w:sz w:val="24"/>
              </w:rPr>
              <w:t>CA</w:t>
            </w:r>
            <w:r>
              <w:rPr>
                <w:rFonts w:ascii="宋体" w:hAnsi="宋体" w:cs="宋体" w:hint="eastAsia"/>
                <w:bCs/>
                <w:sz w:val="24"/>
              </w:rPr>
              <w:t>锁，“苏</w:t>
            </w:r>
            <w:proofErr w:type="gramStart"/>
            <w:r>
              <w:rPr>
                <w:rFonts w:ascii="宋体" w:hAnsi="宋体" w:cs="宋体" w:hint="eastAsia"/>
                <w:bCs/>
                <w:sz w:val="24"/>
              </w:rPr>
              <w:t>采云</w:t>
            </w:r>
            <w:proofErr w:type="gramEnd"/>
            <w:r>
              <w:rPr>
                <w:rFonts w:ascii="宋体" w:hAnsi="宋体" w:cs="宋体" w:hint="eastAsia"/>
                <w:bCs/>
                <w:sz w:val="24"/>
              </w:rPr>
              <w:t>”系统目前仅支持“苏</w:t>
            </w:r>
            <w:proofErr w:type="gramStart"/>
            <w:r>
              <w:rPr>
                <w:rFonts w:ascii="宋体" w:hAnsi="宋体" w:cs="宋体" w:hint="eastAsia"/>
                <w:bCs/>
                <w:sz w:val="24"/>
              </w:rPr>
              <w:t>采云</w:t>
            </w:r>
            <w:proofErr w:type="gramEnd"/>
            <w:r>
              <w:rPr>
                <w:rFonts w:ascii="宋体" w:hAnsi="宋体" w:cs="宋体" w:hint="eastAsia"/>
                <w:bCs/>
                <w:sz w:val="24"/>
              </w:rPr>
              <w:t>”系统下的政务</w:t>
            </w:r>
            <w:r>
              <w:rPr>
                <w:rFonts w:ascii="宋体" w:hAnsi="宋体" w:cs="宋体" w:hint="eastAsia"/>
                <w:bCs/>
                <w:sz w:val="24"/>
              </w:rPr>
              <w:t>CA</w:t>
            </w:r>
            <w:r>
              <w:rPr>
                <w:rFonts w:ascii="宋体" w:hAnsi="宋体" w:cs="宋体" w:hint="eastAsia"/>
                <w:bCs/>
                <w:sz w:val="24"/>
              </w:rPr>
              <w:t>，省内各地区办理的“苏</w:t>
            </w:r>
            <w:proofErr w:type="gramStart"/>
            <w:r>
              <w:rPr>
                <w:rFonts w:ascii="宋体" w:hAnsi="宋体" w:cs="宋体" w:hint="eastAsia"/>
                <w:bCs/>
                <w:sz w:val="24"/>
              </w:rPr>
              <w:t>采云</w:t>
            </w:r>
            <w:proofErr w:type="gramEnd"/>
            <w:r>
              <w:rPr>
                <w:rFonts w:ascii="宋体" w:hAnsi="宋体" w:cs="宋体" w:hint="eastAsia"/>
                <w:bCs/>
                <w:sz w:val="24"/>
              </w:rPr>
              <w:t>”系统下的政务</w:t>
            </w:r>
            <w:r>
              <w:rPr>
                <w:rFonts w:ascii="宋体" w:hAnsi="宋体" w:cs="宋体" w:hint="eastAsia"/>
                <w:bCs/>
                <w:sz w:val="24"/>
              </w:rPr>
              <w:t>CA</w:t>
            </w:r>
            <w:r>
              <w:rPr>
                <w:rFonts w:ascii="宋体" w:hAnsi="宋体" w:cs="宋体" w:hint="eastAsia"/>
                <w:bCs/>
                <w:sz w:val="24"/>
              </w:rPr>
              <w:t>全省通用。</w:t>
            </w:r>
          </w:p>
          <w:p w14:paraId="47830B4E" w14:textId="77777777" w:rsidR="005118C4" w:rsidRDefault="001C4A9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3</w:t>
            </w:r>
            <w:r>
              <w:rPr>
                <w:rFonts w:ascii="宋体" w:hAnsi="宋体" w:cs="宋体" w:hint="eastAsia"/>
                <w:bCs/>
                <w:sz w:val="24"/>
              </w:rPr>
              <w:t>）“</w:t>
            </w:r>
            <w:r>
              <w:rPr>
                <w:rFonts w:ascii="宋体" w:hAnsi="宋体" w:cs="宋体" w:hint="eastAsia"/>
                <w:bCs/>
                <w:sz w:val="24"/>
              </w:rPr>
              <w:t>CA</w:t>
            </w:r>
            <w:r>
              <w:rPr>
                <w:rFonts w:ascii="宋体" w:hAnsi="宋体" w:cs="宋体" w:hint="eastAsia"/>
                <w:bCs/>
                <w:sz w:val="24"/>
              </w:rPr>
              <w:t>数字证书”的办理材料以及供应商操作手册详见：</w:t>
            </w:r>
          </w:p>
          <w:p w14:paraId="27A18106" w14:textId="77777777" w:rsidR="005118C4" w:rsidRDefault="001C4A91">
            <w:pPr>
              <w:widowControl/>
              <w:spacing w:line="360" w:lineRule="auto"/>
              <w:jc w:val="left"/>
              <w:rPr>
                <w:rFonts w:ascii="宋体" w:hAnsi="宋体" w:cs="宋体"/>
                <w:bCs/>
                <w:sz w:val="24"/>
              </w:rPr>
            </w:pPr>
            <w:r>
              <w:rPr>
                <w:rFonts w:ascii="宋体" w:hAnsi="宋体" w:cs="宋体" w:hint="eastAsia"/>
                <w:bCs/>
                <w:sz w:val="24"/>
              </w:rPr>
              <w:t>http://cz.wuxi.gov.cn/doc/2023/10/26/409</w:t>
            </w:r>
            <w:r>
              <w:rPr>
                <w:rFonts w:ascii="宋体" w:hAnsi="宋体" w:cs="宋体" w:hint="eastAsia"/>
                <w:bCs/>
                <w:sz w:val="24"/>
              </w:rPr>
              <w:t>2694.shtml;https://cz.wuxi.gov.cn/doc/2023/10/11/4080287.shtml</w:t>
            </w:r>
          </w:p>
          <w:p w14:paraId="2F9589A2" w14:textId="77777777" w:rsidR="005118C4" w:rsidRDefault="001C4A9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4</w:t>
            </w:r>
            <w:r>
              <w:rPr>
                <w:rFonts w:ascii="宋体" w:hAnsi="宋体" w:cs="宋体" w:hint="eastAsia"/>
                <w:bCs/>
                <w:sz w:val="24"/>
              </w:rPr>
              <w:t>）潜在供应商访问“苏</w:t>
            </w:r>
            <w:proofErr w:type="gramStart"/>
            <w:r>
              <w:rPr>
                <w:rFonts w:ascii="宋体" w:hAnsi="宋体" w:cs="宋体" w:hint="eastAsia"/>
                <w:bCs/>
                <w:sz w:val="24"/>
              </w:rPr>
              <w:t>采云</w:t>
            </w:r>
            <w:proofErr w:type="gramEnd"/>
            <w:r>
              <w:rPr>
                <w:rFonts w:ascii="宋体" w:hAnsi="宋体" w:cs="宋体" w:hint="eastAsia"/>
                <w:bCs/>
                <w:sz w:val="24"/>
              </w:rPr>
              <w:t>”系统的网络地址和方法：“苏</w:t>
            </w:r>
            <w:proofErr w:type="gramStart"/>
            <w:r>
              <w:rPr>
                <w:rFonts w:ascii="宋体" w:hAnsi="宋体" w:cs="宋体" w:hint="eastAsia"/>
                <w:bCs/>
                <w:sz w:val="24"/>
              </w:rPr>
              <w:t>采云</w:t>
            </w:r>
            <w:proofErr w:type="gramEnd"/>
            <w:r>
              <w:rPr>
                <w:rFonts w:ascii="宋体" w:hAnsi="宋体" w:cs="宋体" w:hint="eastAsia"/>
                <w:bCs/>
                <w:sz w:val="24"/>
              </w:rPr>
              <w:t>”系统的网址：</w:t>
            </w:r>
            <w:r>
              <w:rPr>
                <w:rFonts w:ascii="宋体" w:hAnsi="宋体" w:cs="宋体" w:hint="eastAsia"/>
                <w:bCs/>
                <w:sz w:val="24"/>
              </w:rPr>
              <w:t>http://jszfcg.jsczt.cn/</w:t>
            </w:r>
          </w:p>
          <w:p w14:paraId="6329A9B4" w14:textId="77777777" w:rsidR="005118C4" w:rsidRDefault="001C4A9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5</w:t>
            </w:r>
            <w:r>
              <w:rPr>
                <w:rFonts w:ascii="宋体" w:hAnsi="宋体" w:cs="宋体" w:hint="eastAsia"/>
                <w:bCs/>
                <w:sz w:val="24"/>
              </w:rPr>
              <w:t>）采购文件（后缀名为“</w:t>
            </w:r>
            <w:r>
              <w:rPr>
                <w:rFonts w:ascii="宋体" w:hAnsi="宋体" w:cs="宋体" w:hint="eastAsia"/>
                <w:bCs/>
                <w:sz w:val="24"/>
              </w:rPr>
              <w:t>.kedt</w:t>
            </w:r>
            <w:r>
              <w:rPr>
                <w:rFonts w:ascii="宋体" w:hAnsi="宋体" w:cs="宋体" w:hint="eastAsia"/>
                <w:bCs/>
                <w:sz w:val="24"/>
              </w:rPr>
              <w:t>”）、供应商操作手册及政府采购客户端工具也可通过“苏</w:t>
            </w:r>
            <w:proofErr w:type="gramStart"/>
            <w:r>
              <w:rPr>
                <w:rFonts w:ascii="宋体" w:hAnsi="宋体" w:cs="宋体" w:hint="eastAsia"/>
                <w:bCs/>
                <w:sz w:val="24"/>
              </w:rPr>
              <w:t>采云</w:t>
            </w:r>
            <w:proofErr w:type="gramEnd"/>
            <w:r>
              <w:rPr>
                <w:rFonts w:ascii="宋体" w:hAnsi="宋体" w:cs="宋体" w:hint="eastAsia"/>
                <w:bCs/>
                <w:sz w:val="24"/>
              </w:rPr>
              <w:t>”系统</w:t>
            </w:r>
            <w:r>
              <w:rPr>
                <w:rFonts w:ascii="宋体" w:hAnsi="宋体" w:cs="宋体" w:hint="eastAsia"/>
                <w:bCs/>
                <w:sz w:val="24"/>
              </w:rPr>
              <w:t>--</w:t>
            </w:r>
            <w:r>
              <w:rPr>
                <w:rFonts w:ascii="宋体" w:hAnsi="宋体" w:cs="宋体" w:hint="eastAsia"/>
                <w:bCs/>
                <w:sz w:val="24"/>
              </w:rPr>
              <w:t>已报名项目</w:t>
            </w:r>
            <w:r>
              <w:rPr>
                <w:rFonts w:ascii="宋体" w:hAnsi="宋体" w:cs="宋体" w:hint="eastAsia"/>
                <w:bCs/>
                <w:sz w:val="24"/>
              </w:rPr>
              <w:t>--</w:t>
            </w:r>
            <w:r>
              <w:rPr>
                <w:rFonts w:ascii="宋体" w:hAnsi="宋体" w:cs="宋体" w:hint="eastAsia"/>
                <w:bCs/>
                <w:sz w:val="24"/>
              </w:rPr>
              <w:t>报名详情页面内相应链接进行下载。</w:t>
            </w:r>
          </w:p>
          <w:p w14:paraId="08346329" w14:textId="77777777" w:rsidR="005118C4" w:rsidRDefault="001C4A91">
            <w:pPr>
              <w:widowControl/>
              <w:spacing w:line="360" w:lineRule="auto"/>
              <w:jc w:val="left"/>
              <w:rPr>
                <w:rFonts w:ascii="宋体" w:hAnsi="宋体" w:cs="宋体"/>
                <w:bCs/>
                <w:sz w:val="24"/>
              </w:rPr>
            </w:pPr>
            <w:r>
              <w:rPr>
                <w:rFonts w:ascii="宋体" w:hAnsi="宋体" w:cs="宋体" w:hint="eastAsia"/>
                <w:bCs/>
                <w:sz w:val="24"/>
              </w:rPr>
              <w:lastRenderedPageBreak/>
              <w:t>（</w:t>
            </w:r>
            <w:r>
              <w:rPr>
                <w:rFonts w:ascii="宋体" w:hAnsi="宋体" w:cs="宋体" w:hint="eastAsia"/>
                <w:bCs/>
                <w:sz w:val="24"/>
              </w:rPr>
              <w:t>6</w:t>
            </w:r>
            <w:r>
              <w:rPr>
                <w:rFonts w:ascii="宋体" w:hAnsi="宋体" w:cs="宋体" w:hint="eastAsia"/>
                <w:bCs/>
                <w:sz w:val="24"/>
              </w:rPr>
              <w:t>）招标代理机构（采购代理机构）将数据电文形式的采购文件加载至“苏</w:t>
            </w:r>
            <w:proofErr w:type="gramStart"/>
            <w:r>
              <w:rPr>
                <w:rFonts w:ascii="宋体" w:hAnsi="宋体" w:cs="宋体" w:hint="eastAsia"/>
                <w:bCs/>
                <w:sz w:val="24"/>
              </w:rPr>
              <w:t>采云</w:t>
            </w:r>
            <w:proofErr w:type="gramEnd"/>
            <w:r>
              <w:rPr>
                <w:rFonts w:ascii="宋体" w:hAnsi="宋体" w:cs="宋体" w:hint="eastAsia"/>
                <w:bCs/>
                <w:sz w:val="24"/>
              </w:rPr>
              <w:t>”系统，供潜在供应商下载或者查阅。</w:t>
            </w:r>
          </w:p>
          <w:p w14:paraId="7952D00B" w14:textId="77777777" w:rsidR="005118C4" w:rsidRDefault="001C4A9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7</w:t>
            </w:r>
            <w:r>
              <w:rPr>
                <w:rFonts w:ascii="宋体" w:hAnsi="宋体" w:cs="宋体" w:hint="eastAsia"/>
                <w:bCs/>
                <w:sz w:val="24"/>
              </w:rPr>
              <w:t>）苏</w:t>
            </w:r>
            <w:proofErr w:type="gramStart"/>
            <w:r>
              <w:rPr>
                <w:rFonts w:ascii="宋体" w:hAnsi="宋体" w:cs="宋体" w:hint="eastAsia"/>
                <w:bCs/>
                <w:sz w:val="24"/>
              </w:rPr>
              <w:t>采云</w:t>
            </w:r>
            <w:proofErr w:type="gramEnd"/>
            <w:r>
              <w:rPr>
                <w:rFonts w:ascii="宋体" w:hAnsi="宋体" w:cs="宋体" w:hint="eastAsia"/>
                <w:bCs/>
                <w:sz w:val="24"/>
              </w:rPr>
              <w:t>系统</w:t>
            </w:r>
            <w:proofErr w:type="gramStart"/>
            <w:r>
              <w:rPr>
                <w:rFonts w:ascii="宋体" w:hAnsi="宋体" w:cs="宋体" w:hint="eastAsia"/>
                <w:bCs/>
                <w:sz w:val="24"/>
              </w:rPr>
              <w:t>使用谷歌浏览器</w:t>
            </w:r>
            <w:proofErr w:type="gramEnd"/>
            <w:r>
              <w:rPr>
                <w:rFonts w:ascii="宋体" w:hAnsi="宋体" w:cs="宋体" w:hint="eastAsia"/>
                <w:bCs/>
                <w:sz w:val="24"/>
              </w:rPr>
              <w:t>参与不见面开标。</w:t>
            </w:r>
          </w:p>
          <w:p w14:paraId="16A38C22" w14:textId="77777777" w:rsidR="005118C4" w:rsidRDefault="001C4A91">
            <w:pPr>
              <w:widowControl/>
              <w:shd w:val="clear" w:color="auto" w:fill="FFFFFF"/>
              <w:spacing w:line="360" w:lineRule="auto"/>
              <w:jc w:val="left"/>
              <w:rPr>
                <w:rFonts w:ascii="宋体" w:hAnsi="宋体" w:cs="宋体"/>
                <w:bCs/>
                <w:sz w:val="24"/>
              </w:rPr>
            </w:pPr>
            <w:r>
              <w:rPr>
                <w:rFonts w:ascii="宋体" w:hAnsi="宋体" w:cs="宋体" w:hint="eastAsia"/>
                <w:bCs/>
                <w:sz w:val="24"/>
              </w:rPr>
              <w:t>2.</w:t>
            </w:r>
            <w:r>
              <w:rPr>
                <w:rFonts w:ascii="宋体" w:hAnsi="宋体" w:cs="宋体" w:hint="eastAsia"/>
                <w:bCs/>
                <w:sz w:val="24"/>
              </w:rPr>
              <w:t>有关本次招标的事项若存在变动或修改，敬请及时关注江苏政府采购网发布的信息更正公告。如潜在供应商未按上述要求操作，由此所产生的损失及风险由潜在供应商自行承担。</w:t>
            </w:r>
          </w:p>
        </w:tc>
      </w:tr>
      <w:tr w:rsidR="005118C4" w14:paraId="2F351D16" w14:textId="77777777">
        <w:trPr>
          <w:jc w:val="center"/>
        </w:trPr>
        <w:tc>
          <w:tcPr>
            <w:tcW w:w="1276" w:type="dxa"/>
            <w:vAlign w:val="center"/>
          </w:tcPr>
          <w:p w14:paraId="6055903C" w14:textId="77777777" w:rsidR="005118C4" w:rsidRDefault="001C4A91">
            <w:pPr>
              <w:widowControl/>
              <w:spacing w:line="360" w:lineRule="auto"/>
              <w:jc w:val="center"/>
              <w:rPr>
                <w:rFonts w:ascii="宋体" w:hAnsi="宋体"/>
                <w:sz w:val="24"/>
              </w:rPr>
            </w:pPr>
            <w:r>
              <w:rPr>
                <w:rFonts w:ascii="宋体" w:hAnsi="宋体" w:hint="eastAsia"/>
                <w:sz w:val="24"/>
              </w:rPr>
              <w:lastRenderedPageBreak/>
              <w:t>6</w:t>
            </w:r>
          </w:p>
        </w:tc>
        <w:tc>
          <w:tcPr>
            <w:tcW w:w="8505" w:type="dxa"/>
            <w:vAlign w:val="center"/>
          </w:tcPr>
          <w:p w14:paraId="0251EF05" w14:textId="77777777" w:rsidR="005118C4" w:rsidRDefault="001C4A91">
            <w:pPr>
              <w:widowControl/>
              <w:spacing w:line="360" w:lineRule="auto"/>
              <w:jc w:val="left"/>
              <w:rPr>
                <w:sz w:val="24"/>
              </w:rPr>
            </w:pPr>
            <w:r>
              <w:rPr>
                <w:rFonts w:hint="eastAsia"/>
                <w:sz w:val="24"/>
              </w:rPr>
              <w:t>获取招标文件方式：</w:t>
            </w:r>
          </w:p>
          <w:p w14:paraId="0638D625" w14:textId="77777777" w:rsidR="005118C4" w:rsidRDefault="001C4A91">
            <w:pPr>
              <w:widowControl/>
              <w:shd w:val="clear" w:color="auto" w:fill="FFFFFF"/>
              <w:spacing w:line="360" w:lineRule="auto"/>
              <w:jc w:val="left"/>
              <w:rPr>
                <w:sz w:val="24"/>
              </w:rPr>
            </w:pPr>
            <w:r>
              <w:rPr>
                <w:rFonts w:hint="eastAsia"/>
                <w:sz w:val="24"/>
              </w:rPr>
              <w:t>供应商登录“苏</w:t>
            </w:r>
            <w:proofErr w:type="gramStart"/>
            <w:r>
              <w:rPr>
                <w:rFonts w:hint="eastAsia"/>
                <w:sz w:val="24"/>
              </w:rPr>
              <w:t>采云</w:t>
            </w:r>
            <w:proofErr w:type="gramEnd"/>
            <w:r>
              <w:rPr>
                <w:rFonts w:hint="eastAsia"/>
                <w:sz w:val="24"/>
              </w:rPr>
              <w:t>”系统</w:t>
            </w:r>
            <w:r>
              <w:rPr>
                <w:rFonts w:hint="eastAsia"/>
                <w:sz w:val="24"/>
              </w:rPr>
              <w:t>http://jszfcg.jsczt.cn/</w:t>
            </w:r>
            <w:r>
              <w:rPr>
                <w:rFonts w:hint="eastAsia"/>
                <w:sz w:val="24"/>
              </w:rPr>
              <w:t>在线申请获取采购文件</w:t>
            </w:r>
          </w:p>
        </w:tc>
      </w:tr>
      <w:tr w:rsidR="005118C4" w14:paraId="767366A9" w14:textId="77777777">
        <w:trPr>
          <w:trHeight w:val="777"/>
          <w:jc w:val="center"/>
        </w:trPr>
        <w:tc>
          <w:tcPr>
            <w:tcW w:w="1276" w:type="dxa"/>
            <w:vAlign w:val="center"/>
          </w:tcPr>
          <w:p w14:paraId="10F73B04" w14:textId="77777777" w:rsidR="005118C4" w:rsidRDefault="001C4A91">
            <w:pPr>
              <w:widowControl/>
              <w:jc w:val="center"/>
              <w:rPr>
                <w:rFonts w:ascii="宋体" w:hAnsi="宋体"/>
                <w:sz w:val="24"/>
              </w:rPr>
            </w:pPr>
            <w:r>
              <w:rPr>
                <w:rFonts w:ascii="宋体" w:hAnsi="宋体" w:hint="eastAsia"/>
                <w:sz w:val="24"/>
              </w:rPr>
              <w:t>7</w:t>
            </w:r>
          </w:p>
        </w:tc>
        <w:tc>
          <w:tcPr>
            <w:tcW w:w="8505" w:type="dxa"/>
            <w:shd w:val="clear" w:color="auto" w:fill="auto"/>
            <w:vAlign w:val="center"/>
          </w:tcPr>
          <w:p w14:paraId="0ACBE8CB" w14:textId="77777777" w:rsidR="005118C4" w:rsidRDefault="001C4A91">
            <w:pPr>
              <w:widowControl/>
              <w:shd w:val="clear" w:color="auto" w:fill="FFFFFF"/>
              <w:jc w:val="left"/>
              <w:rPr>
                <w:sz w:val="24"/>
              </w:rPr>
            </w:pPr>
            <w:r>
              <w:rPr>
                <w:rFonts w:hint="eastAsia"/>
                <w:sz w:val="24"/>
              </w:rPr>
              <w:t>投标人可在</w:t>
            </w:r>
            <w:r>
              <w:rPr>
                <w:rFonts w:ascii="宋体" w:hAnsi="宋体" w:cs="宋体" w:hint="eastAsia"/>
                <w:b/>
                <w:bCs/>
                <w:sz w:val="24"/>
              </w:rPr>
              <w:t>2025</w:t>
            </w:r>
            <w:r>
              <w:rPr>
                <w:rFonts w:ascii="宋体" w:hAnsi="宋体" w:cs="宋体" w:hint="eastAsia"/>
                <w:b/>
                <w:bCs/>
                <w:sz w:val="24"/>
              </w:rPr>
              <w:t>年</w:t>
            </w:r>
            <w:r>
              <w:rPr>
                <w:rFonts w:ascii="宋体" w:hAnsi="宋体" w:cs="宋体" w:hint="eastAsia"/>
                <w:b/>
                <w:bCs/>
                <w:sz w:val="24"/>
              </w:rPr>
              <w:t>11</w:t>
            </w:r>
            <w:r>
              <w:rPr>
                <w:rFonts w:ascii="宋体" w:hAnsi="宋体" w:cs="宋体" w:hint="eastAsia"/>
                <w:b/>
                <w:bCs/>
                <w:sz w:val="24"/>
              </w:rPr>
              <w:t>月</w:t>
            </w:r>
            <w:r>
              <w:rPr>
                <w:rFonts w:ascii="宋体" w:hAnsi="宋体" w:cs="宋体" w:hint="eastAsia"/>
                <w:b/>
                <w:bCs/>
                <w:sz w:val="24"/>
              </w:rPr>
              <w:t>3</w:t>
            </w:r>
            <w:r>
              <w:rPr>
                <w:rFonts w:ascii="宋体" w:hAnsi="宋体" w:cs="宋体" w:hint="eastAsia"/>
                <w:b/>
                <w:bCs/>
                <w:sz w:val="24"/>
              </w:rPr>
              <w:t>日</w:t>
            </w:r>
            <w:r>
              <w:rPr>
                <w:rFonts w:ascii="宋体" w:hAnsi="宋体" w:cs="宋体" w:hint="eastAsia"/>
                <w:b/>
                <w:bCs/>
                <w:sz w:val="24"/>
              </w:rPr>
              <w:t>17:00</w:t>
            </w:r>
            <w:r>
              <w:rPr>
                <w:rFonts w:hint="eastAsia"/>
                <w:sz w:val="24"/>
              </w:rPr>
              <w:t>前对招标文件需要澄清的问题发至代理机构登记的邮箱。</w:t>
            </w:r>
          </w:p>
        </w:tc>
      </w:tr>
      <w:tr w:rsidR="005118C4" w14:paraId="06B1F638" w14:textId="77777777">
        <w:trPr>
          <w:trHeight w:val="614"/>
          <w:jc w:val="center"/>
        </w:trPr>
        <w:tc>
          <w:tcPr>
            <w:tcW w:w="1276" w:type="dxa"/>
            <w:vAlign w:val="center"/>
          </w:tcPr>
          <w:p w14:paraId="7BFC49A2" w14:textId="77777777" w:rsidR="005118C4" w:rsidRDefault="001C4A91">
            <w:pPr>
              <w:widowControl/>
              <w:jc w:val="center"/>
              <w:rPr>
                <w:rFonts w:ascii="宋体" w:hAnsi="宋体"/>
                <w:sz w:val="24"/>
              </w:rPr>
            </w:pPr>
            <w:r>
              <w:rPr>
                <w:rFonts w:ascii="宋体" w:hAnsi="宋体" w:hint="eastAsia"/>
                <w:sz w:val="24"/>
              </w:rPr>
              <w:t>8</w:t>
            </w:r>
          </w:p>
        </w:tc>
        <w:tc>
          <w:tcPr>
            <w:tcW w:w="8505" w:type="dxa"/>
            <w:vAlign w:val="center"/>
          </w:tcPr>
          <w:p w14:paraId="44B829A7" w14:textId="77777777" w:rsidR="005118C4" w:rsidRDefault="001C4A91">
            <w:pPr>
              <w:widowControl/>
              <w:jc w:val="left"/>
              <w:rPr>
                <w:rFonts w:ascii="宋体" w:hAnsi="宋体"/>
                <w:sz w:val="24"/>
              </w:rPr>
            </w:pPr>
            <w:r>
              <w:rPr>
                <w:rFonts w:ascii="宋体" w:hAnsi="宋体" w:hint="eastAsia"/>
                <w:sz w:val="24"/>
              </w:rPr>
              <w:t>本项目不收取投标保证金。</w:t>
            </w:r>
          </w:p>
        </w:tc>
      </w:tr>
      <w:tr w:rsidR="005118C4" w14:paraId="2EDE2DFB" w14:textId="77777777">
        <w:trPr>
          <w:trHeight w:val="536"/>
          <w:jc w:val="center"/>
        </w:trPr>
        <w:tc>
          <w:tcPr>
            <w:tcW w:w="1276" w:type="dxa"/>
            <w:vAlign w:val="center"/>
          </w:tcPr>
          <w:p w14:paraId="611D0058" w14:textId="77777777" w:rsidR="005118C4" w:rsidRDefault="001C4A91">
            <w:pPr>
              <w:widowControl/>
              <w:jc w:val="center"/>
              <w:rPr>
                <w:rFonts w:ascii="宋体" w:hAnsi="宋体"/>
                <w:sz w:val="24"/>
              </w:rPr>
            </w:pPr>
            <w:r>
              <w:rPr>
                <w:rFonts w:ascii="宋体" w:hAnsi="宋体" w:hint="eastAsia"/>
                <w:sz w:val="24"/>
              </w:rPr>
              <w:t>9</w:t>
            </w:r>
          </w:p>
        </w:tc>
        <w:tc>
          <w:tcPr>
            <w:tcW w:w="8505" w:type="dxa"/>
            <w:vAlign w:val="center"/>
          </w:tcPr>
          <w:p w14:paraId="107B992A" w14:textId="77777777" w:rsidR="005118C4" w:rsidRDefault="001C4A91">
            <w:pPr>
              <w:widowControl/>
              <w:jc w:val="left"/>
              <w:rPr>
                <w:rFonts w:ascii="宋体" w:hAnsi="宋体"/>
                <w:sz w:val="24"/>
              </w:rPr>
            </w:pPr>
            <w:r>
              <w:rPr>
                <w:rFonts w:ascii="宋体" w:hAnsi="宋体" w:hint="eastAsia"/>
                <w:sz w:val="24"/>
              </w:rPr>
              <w:t>投标有效期：提交投标文件的截止日期之日起</w:t>
            </w:r>
            <w:r>
              <w:rPr>
                <w:rFonts w:ascii="宋体" w:hAnsi="宋体" w:hint="eastAsia"/>
                <w:sz w:val="24"/>
              </w:rPr>
              <w:t>90</w:t>
            </w:r>
            <w:r>
              <w:rPr>
                <w:rFonts w:ascii="宋体" w:hAnsi="宋体" w:hint="eastAsia"/>
                <w:sz w:val="24"/>
              </w:rPr>
              <w:t>天。</w:t>
            </w:r>
          </w:p>
        </w:tc>
      </w:tr>
      <w:tr w:rsidR="005118C4" w14:paraId="067BDBF1" w14:textId="77777777">
        <w:trPr>
          <w:jc w:val="center"/>
        </w:trPr>
        <w:tc>
          <w:tcPr>
            <w:tcW w:w="1276" w:type="dxa"/>
            <w:vAlign w:val="center"/>
          </w:tcPr>
          <w:p w14:paraId="3B193155" w14:textId="77777777" w:rsidR="005118C4" w:rsidRDefault="001C4A91">
            <w:pPr>
              <w:widowControl/>
              <w:spacing w:line="360" w:lineRule="auto"/>
              <w:jc w:val="center"/>
              <w:rPr>
                <w:rFonts w:ascii="宋体" w:hAnsi="宋体"/>
                <w:sz w:val="24"/>
              </w:rPr>
            </w:pPr>
            <w:r>
              <w:rPr>
                <w:rFonts w:ascii="宋体" w:hAnsi="宋体" w:hint="eastAsia"/>
                <w:sz w:val="24"/>
              </w:rPr>
              <w:t>10</w:t>
            </w:r>
          </w:p>
        </w:tc>
        <w:tc>
          <w:tcPr>
            <w:tcW w:w="8505" w:type="dxa"/>
            <w:vAlign w:val="center"/>
          </w:tcPr>
          <w:p w14:paraId="0D3A575E" w14:textId="77777777" w:rsidR="005118C4" w:rsidRDefault="001C4A91">
            <w:pPr>
              <w:pStyle w:val="afffff3"/>
              <w:rPr>
                <w:sz w:val="24"/>
                <w:szCs w:val="24"/>
              </w:rPr>
            </w:pPr>
            <w:r>
              <w:rPr>
                <w:rFonts w:hint="eastAsia"/>
                <w:sz w:val="24"/>
                <w:szCs w:val="24"/>
              </w:rPr>
              <w:t>网上投标开始时间：</w:t>
            </w:r>
            <w:r>
              <w:rPr>
                <w:rFonts w:hint="eastAsia"/>
                <w:b/>
                <w:bCs/>
                <w:sz w:val="24"/>
                <w:szCs w:val="24"/>
              </w:rPr>
              <w:t>2025</w:t>
            </w:r>
            <w:r>
              <w:rPr>
                <w:rFonts w:hint="eastAsia"/>
                <w:b/>
                <w:bCs/>
                <w:sz w:val="24"/>
                <w:szCs w:val="24"/>
              </w:rPr>
              <w:t>年</w:t>
            </w:r>
            <w:r>
              <w:rPr>
                <w:rFonts w:hint="eastAsia"/>
                <w:b/>
                <w:bCs/>
                <w:sz w:val="24"/>
                <w:szCs w:val="24"/>
              </w:rPr>
              <w:t>11</w:t>
            </w:r>
            <w:r>
              <w:rPr>
                <w:rFonts w:hint="eastAsia"/>
                <w:b/>
                <w:bCs/>
                <w:sz w:val="24"/>
                <w:szCs w:val="24"/>
              </w:rPr>
              <w:t>月</w:t>
            </w:r>
            <w:r>
              <w:rPr>
                <w:rFonts w:hint="eastAsia"/>
                <w:b/>
                <w:bCs/>
                <w:sz w:val="24"/>
                <w:szCs w:val="24"/>
              </w:rPr>
              <w:t>17</w:t>
            </w:r>
            <w:r>
              <w:rPr>
                <w:rFonts w:hint="eastAsia"/>
                <w:b/>
                <w:bCs/>
                <w:sz w:val="24"/>
                <w:szCs w:val="24"/>
              </w:rPr>
              <w:t>日</w:t>
            </w:r>
            <w:r>
              <w:rPr>
                <w:b/>
                <w:bCs/>
                <w:sz w:val="24"/>
                <w:szCs w:val="24"/>
              </w:rPr>
              <w:t>13</w:t>
            </w:r>
            <w:r>
              <w:rPr>
                <w:rFonts w:hint="eastAsia"/>
                <w:b/>
                <w:bCs/>
                <w:sz w:val="24"/>
                <w:szCs w:val="24"/>
              </w:rPr>
              <w:t>:</w:t>
            </w:r>
            <w:r>
              <w:rPr>
                <w:b/>
                <w:bCs/>
                <w:sz w:val="24"/>
                <w:szCs w:val="24"/>
              </w:rPr>
              <w:t>30</w:t>
            </w:r>
            <w:r>
              <w:rPr>
                <w:rFonts w:hint="eastAsia"/>
                <w:b/>
                <w:bCs/>
                <w:sz w:val="24"/>
                <w:szCs w:val="24"/>
              </w:rPr>
              <w:t>始</w:t>
            </w:r>
          </w:p>
          <w:p w14:paraId="59651E15" w14:textId="77777777" w:rsidR="005118C4" w:rsidRDefault="001C4A91">
            <w:pPr>
              <w:pStyle w:val="afffff3"/>
              <w:rPr>
                <w:sz w:val="24"/>
                <w:szCs w:val="24"/>
              </w:rPr>
            </w:pPr>
            <w:r>
              <w:rPr>
                <w:rFonts w:hint="eastAsia"/>
                <w:sz w:val="24"/>
                <w:szCs w:val="24"/>
              </w:rPr>
              <w:t>网上投标截止时间：</w:t>
            </w:r>
            <w:r>
              <w:rPr>
                <w:rFonts w:hint="eastAsia"/>
                <w:b/>
                <w:bCs/>
                <w:sz w:val="24"/>
                <w:szCs w:val="24"/>
              </w:rPr>
              <w:t>2025</w:t>
            </w:r>
            <w:r>
              <w:rPr>
                <w:rFonts w:hint="eastAsia"/>
                <w:b/>
                <w:bCs/>
                <w:sz w:val="24"/>
                <w:szCs w:val="24"/>
              </w:rPr>
              <w:t>年</w:t>
            </w:r>
            <w:r>
              <w:rPr>
                <w:rFonts w:hint="eastAsia"/>
                <w:b/>
                <w:bCs/>
                <w:sz w:val="24"/>
                <w:szCs w:val="24"/>
              </w:rPr>
              <w:t>1</w:t>
            </w:r>
            <w:r>
              <w:rPr>
                <w:rFonts w:hint="eastAsia"/>
                <w:b/>
                <w:bCs/>
                <w:sz w:val="24"/>
                <w:szCs w:val="24"/>
              </w:rPr>
              <w:t>1</w:t>
            </w:r>
            <w:r>
              <w:rPr>
                <w:rFonts w:hint="eastAsia"/>
                <w:b/>
                <w:bCs/>
                <w:sz w:val="24"/>
                <w:szCs w:val="24"/>
              </w:rPr>
              <w:t>月</w:t>
            </w:r>
            <w:r>
              <w:rPr>
                <w:rFonts w:hint="eastAsia"/>
                <w:b/>
                <w:bCs/>
                <w:sz w:val="24"/>
                <w:szCs w:val="24"/>
              </w:rPr>
              <w:t>17</w:t>
            </w:r>
            <w:r>
              <w:rPr>
                <w:rFonts w:hint="eastAsia"/>
                <w:b/>
                <w:bCs/>
                <w:sz w:val="24"/>
                <w:szCs w:val="24"/>
              </w:rPr>
              <w:t>日</w:t>
            </w:r>
            <w:r>
              <w:rPr>
                <w:b/>
                <w:bCs/>
                <w:sz w:val="24"/>
                <w:szCs w:val="24"/>
              </w:rPr>
              <w:t>14</w:t>
            </w:r>
            <w:r>
              <w:rPr>
                <w:rFonts w:hint="eastAsia"/>
                <w:b/>
                <w:bCs/>
                <w:sz w:val="24"/>
                <w:szCs w:val="24"/>
              </w:rPr>
              <w:t>:</w:t>
            </w:r>
            <w:r>
              <w:rPr>
                <w:b/>
                <w:bCs/>
                <w:sz w:val="24"/>
                <w:szCs w:val="24"/>
              </w:rPr>
              <w:t>00</w:t>
            </w:r>
            <w:proofErr w:type="gramStart"/>
            <w:r>
              <w:rPr>
                <w:rFonts w:hint="eastAsia"/>
                <w:b/>
                <w:bCs/>
                <w:sz w:val="24"/>
                <w:szCs w:val="24"/>
              </w:rPr>
              <w:t>止</w:t>
            </w:r>
            <w:proofErr w:type="gramEnd"/>
          </w:p>
          <w:p w14:paraId="56ED384F" w14:textId="77777777" w:rsidR="005118C4" w:rsidRDefault="001C4A91">
            <w:pPr>
              <w:pStyle w:val="afffff3"/>
              <w:rPr>
                <w:sz w:val="24"/>
                <w:szCs w:val="24"/>
              </w:rPr>
            </w:pPr>
            <w:r>
              <w:rPr>
                <w:rFonts w:hint="eastAsia"/>
                <w:sz w:val="24"/>
                <w:szCs w:val="24"/>
              </w:rPr>
              <w:t>网上解密时间：开启解密后</w:t>
            </w:r>
            <w:r>
              <w:rPr>
                <w:sz w:val="24"/>
                <w:szCs w:val="24"/>
              </w:rPr>
              <w:t>30</w:t>
            </w:r>
            <w:r>
              <w:rPr>
                <w:rFonts w:hint="eastAsia"/>
                <w:sz w:val="24"/>
                <w:szCs w:val="24"/>
              </w:rPr>
              <w:t>分钟</w:t>
            </w:r>
          </w:p>
          <w:p w14:paraId="63CFB2CD" w14:textId="77777777" w:rsidR="005118C4" w:rsidRDefault="001C4A91">
            <w:pPr>
              <w:pStyle w:val="afffff3"/>
              <w:rPr>
                <w:sz w:val="24"/>
                <w:szCs w:val="24"/>
              </w:rPr>
            </w:pPr>
            <w:r>
              <w:rPr>
                <w:rFonts w:hint="eastAsia"/>
                <w:sz w:val="24"/>
                <w:szCs w:val="24"/>
              </w:rPr>
              <w:t>截止时间后递交的投标文件恕不接受。</w:t>
            </w:r>
          </w:p>
          <w:p w14:paraId="5AE00D72" w14:textId="77777777" w:rsidR="005118C4" w:rsidRDefault="001C4A91">
            <w:pPr>
              <w:pStyle w:val="afffff3"/>
              <w:rPr>
                <w:sz w:val="24"/>
              </w:rPr>
            </w:pPr>
            <w:r>
              <w:rPr>
                <w:rFonts w:hint="eastAsia"/>
                <w:sz w:val="24"/>
                <w:szCs w:val="24"/>
              </w:rPr>
              <w:t>投标地点：“苏</w:t>
            </w:r>
            <w:proofErr w:type="gramStart"/>
            <w:r>
              <w:rPr>
                <w:rFonts w:hint="eastAsia"/>
                <w:sz w:val="24"/>
                <w:szCs w:val="24"/>
              </w:rPr>
              <w:t>采云</w:t>
            </w:r>
            <w:proofErr w:type="gramEnd"/>
            <w:r>
              <w:rPr>
                <w:rFonts w:hint="eastAsia"/>
                <w:sz w:val="24"/>
                <w:szCs w:val="24"/>
              </w:rPr>
              <w:t>”系统（网址：</w:t>
            </w:r>
            <w:r>
              <w:rPr>
                <w:rFonts w:hint="eastAsia"/>
                <w:sz w:val="24"/>
                <w:szCs w:val="24"/>
              </w:rPr>
              <w:t>http://jszfcg.jsczt.cn/</w:t>
            </w:r>
            <w:r>
              <w:rPr>
                <w:rFonts w:hint="eastAsia"/>
                <w:sz w:val="24"/>
                <w:szCs w:val="24"/>
              </w:rPr>
              <w:t>）“开标大厅”</w:t>
            </w:r>
          </w:p>
        </w:tc>
      </w:tr>
      <w:tr w:rsidR="005118C4" w14:paraId="720A24EA" w14:textId="77777777">
        <w:trPr>
          <w:jc w:val="center"/>
        </w:trPr>
        <w:tc>
          <w:tcPr>
            <w:tcW w:w="1276" w:type="dxa"/>
            <w:vAlign w:val="center"/>
          </w:tcPr>
          <w:p w14:paraId="47B3C07F" w14:textId="77777777" w:rsidR="005118C4" w:rsidRDefault="001C4A91">
            <w:pPr>
              <w:widowControl/>
              <w:jc w:val="center"/>
              <w:rPr>
                <w:rFonts w:ascii="宋体" w:hAnsi="宋体"/>
                <w:sz w:val="24"/>
              </w:rPr>
            </w:pPr>
            <w:r>
              <w:rPr>
                <w:rFonts w:ascii="宋体" w:hAnsi="宋体" w:hint="eastAsia"/>
                <w:sz w:val="24"/>
              </w:rPr>
              <w:t>11</w:t>
            </w:r>
          </w:p>
        </w:tc>
        <w:tc>
          <w:tcPr>
            <w:tcW w:w="8505" w:type="dxa"/>
            <w:vAlign w:val="center"/>
          </w:tcPr>
          <w:p w14:paraId="47A2D1E7" w14:textId="77777777" w:rsidR="005118C4" w:rsidRDefault="001C4A91">
            <w:pPr>
              <w:pStyle w:val="afffff3"/>
              <w:rPr>
                <w:sz w:val="24"/>
                <w:szCs w:val="24"/>
              </w:rPr>
            </w:pPr>
            <w:r>
              <w:rPr>
                <w:rFonts w:hint="eastAsia"/>
                <w:sz w:val="24"/>
                <w:szCs w:val="24"/>
              </w:rPr>
              <w:t>开标时间：</w:t>
            </w:r>
            <w:r>
              <w:rPr>
                <w:rFonts w:hint="eastAsia"/>
                <w:b/>
                <w:bCs/>
                <w:sz w:val="24"/>
                <w:szCs w:val="24"/>
              </w:rPr>
              <w:t>2025</w:t>
            </w:r>
            <w:r>
              <w:rPr>
                <w:rFonts w:hint="eastAsia"/>
                <w:b/>
                <w:bCs/>
                <w:sz w:val="24"/>
                <w:szCs w:val="24"/>
              </w:rPr>
              <w:t>年</w:t>
            </w:r>
            <w:r>
              <w:rPr>
                <w:rFonts w:hint="eastAsia"/>
                <w:b/>
                <w:bCs/>
                <w:sz w:val="24"/>
                <w:szCs w:val="24"/>
              </w:rPr>
              <w:t>11</w:t>
            </w:r>
            <w:r>
              <w:rPr>
                <w:rFonts w:hint="eastAsia"/>
                <w:b/>
                <w:bCs/>
                <w:sz w:val="24"/>
                <w:szCs w:val="24"/>
              </w:rPr>
              <w:t>月</w:t>
            </w:r>
            <w:r>
              <w:rPr>
                <w:rFonts w:hint="eastAsia"/>
                <w:b/>
                <w:bCs/>
                <w:sz w:val="24"/>
                <w:szCs w:val="24"/>
              </w:rPr>
              <w:t>17</w:t>
            </w:r>
            <w:r>
              <w:rPr>
                <w:rFonts w:hint="eastAsia"/>
                <w:b/>
                <w:bCs/>
                <w:sz w:val="24"/>
                <w:szCs w:val="24"/>
              </w:rPr>
              <w:t>日</w:t>
            </w:r>
            <w:r>
              <w:rPr>
                <w:b/>
                <w:bCs/>
                <w:sz w:val="24"/>
                <w:szCs w:val="24"/>
              </w:rPr>
              <w:t>14</w:t>
            </w:r>
            <w:r>
              <w:rPr>
                <w:rFonts w:hint="eastAsia"/>
                <w:b/>
                <w:bCs/>
                <w:sz w:val="24"/>
                <w:szCs w:val="24"/>
              </w:rPr>
              <w:t>:</w:t>
            </w:r>
            <w:r>
              <w:rPr>
                <w:b/>
                <w:bCs/>
                <w:sz w:val="24"/>
                <w:szCs w:val="24"/>
              </w:rPr>
              <w:t>00</w:t>
            </w:r>
            <w:r>
              <w:rPr>
                <w:rFonts w:hint="eastAsia"/>
                <w:b/>
                <w:bCs/>
                <w:sz w:val="24"/>
                <w:szCs w:val="24"/>
              </w:rPr>
              <w:t>整</w:t>
            </w:r>
          </w:p>
          <w:p w14:paraId="6717ED2F" w14:textId="77777777" w:rsidR="005118C4" w:rsidRDefault="001C4A91">
            <w:pPr>
              <w:tabs>
                <w:tab w:val="left" w:pos="0"/>
              </w:tabs>
              <w:jc w:val="left"/>
              <w:rPr>
                <w:rFonts w:ascii="宋体" w:hAnsi="宋体"/>
                <w:sz w:val="24"/>
              </w:rPr>
            </w:pPr>
            <w:r>
              <w:rPr>
                <w:rFonts w:hint="eastAsia"/>
                <w:sz w:val="24"/>
              </w:rPr>
              <w:t>开标地点：“苏</w:t>
            </w:r>
            <w:proofErr w:type="gramStart"/>
            <w:r>
              <w:rPr>
                <w:rFonts w:hint="eastAsia"/>
                <w:sz w:val="24"/>
              </w:rPr>
              <w:t>采云</w:t>
            </w:r>
            <w:proofErr w:type="gramEnd"/>
            <w:r>
              <w:rPr>
                <w:rFonts w:hint="eastAsia"/>
                <w:sz w:val="24"/>
              </w:rPr>
              <w:t>”系统（网址：</w:t>
            </w:r>
            <w:r>
              <w:rPr>
                <w:rFonts w:hint="eastAsia"/>
                <w:sz w:val="24"/>
              </w:rPr>
              <w:t>http://jszfcg.jsczt.cn/</w:t>
            </w:r>
            <w:r>
              <w:rPr>
                <w:rFonts w:hint="eastAsia"/>
                <w:sz w:val="24"/>
              </w:rPr>
              <w:t>）“开标大厅”</w:t>
            </w:r>
          </w:p>
        </w:tc>
      </w:tr>
      <w:tr w:rsidR="005118C4" w14:paraId="764C5FEF" w14:textId="77777777">
        <w:trPr>
          <w:trHeight w:val="1588"/>
          <w:jc w:val="center"/>
        </w:trPr>
        <w:tc>
          <w:tcPr>
            <w:tcW w:w="1276" w:type="dxa"/>
            <w:vAlign w:val="center"/>
          </w:tcPr>
          <w:p w14:paraId="34D3B487" w14:textId="77777777" w:rsidR="005118C4" w:rsidRDefault="001C4A91">
            <w:pPr>
              <w:widowControl/>
              <w:spacing w:line="360" w:lineRule="auto"/>
              <w:jc w:val="center"/>
              <w:rPr>
                <w:rFonts w:ascii="宋体" w:hAnsi="宋体"/>
                <w:sz w:val="24"/>
              </w:rPr>
            </w:pPr>
            <w:r>
              <w:rPr>
                <w:rFonts w:ascii="宋体" w:hAnsi="宋体" w:hint="eastAsia"/>
                <w:sz w:val="24"/>
              </w:rPr>
              <w:t>12</w:t>
            </w:r>
          </w:p>
        </w:tc>
        <w:tc>
          <w:tcPr>
            <w:tcW w:w="8505" w:type="dxa"/>
            <w:vAlign w:val="center"/>
          </w:tcPr>
          <w:p w14:paraId="6BD5DBFE" w14:textId="77777777" w:rsidR="005118C4" w:rsidRDefault="001C4A91">
            <w:pPr>
              <w:widowControl/>
              <w:tabs>
                <w:tab w:val="left" w:pos="0"/>
                <w:tab w:val="left" w:pos="360"/>
              </w:tabs>
              <w:spacing w:line="360" w:lineRule="auto"/>
              <w:jc w:val="left"/>
              <w:rPr>
                <w:rFonts w:ascii="宋体" w:hAnsi="宋体" w:cs="宋体"/>
                <w:sz w:val="24"/>
              </w:rPr>
            </w:pPr>
            <w:r>
              <w:rPr>
                <w:rFonts w:ascii="宋体" w:hAnsi="宋体" w:cs="宋体" w:hint="eastAsia"/>
                <w:sz w:val="24"/>
              </w:rPr>
              <w:t>中标单位确定时间：</w:t>
            </w:r>
            <w:r>
              <w:rPr>
                <w:rFonts w:ascii="宋体" w:hAnsi="宋体" w:hint="eastAsia"/>
                <w:b/>
                <w:sz w:val="24"/>
              </w:rPr>
              <w:t>2025</w:t>
            </w:r>
            <w:r>
              <w:rPr>
                <w:rFonts w:ascii="宋体" w:hAnsi="宋体"/>
                <w:b/>
                <w:sz w:val="24"/>
              </w:rPr>
              <w:t>年</w:t>
            </w:r>
            <w:r>
              <w:rPr>
                <w:rFonts w:ascii="宋体" w:hAnsi="宋体" w:hint="eastAsia"/>
                <w:b/>
                <w:sz w:val="24"/>
              </w:rPr>
              <w:t>11</w:t>
            </w:r>
            <w:r>
              <w:rPr>
                <w:rFonts w:ascii="宋体" w:hAnsi="宋体" w:hint="eastAsia"/>
                <w:b/>
                <w:sz w:val="24"/>
              </w:rPr>
              <w:t>月</w:t>
            </w:r>
            <w:r>
              <w:rPr>
                <w:rFonts w:ascii="宋体" w:hAnsi="宋体" w:hint="eastAsia"/>
                <w:b/>
                <w:sz w:val="24"/>
              </w:rPr>
              <w:t>17</w:t>
            </w:r>
            <w:r>
              <w:rPr>
                <w:rFonts w:ascii="宋体" w:hAnsi="宋体"/>
                <w:b/>
                <w:sz w:val="24"/>
              </w:rPr>
              <w:t>日</w:t>
            </w:r>
            <w:r>
              <w:rPr>
                <w:rFonts w:ascii="宋体" w:hAnsi="宋体" w:cs="宋体" w:hint="eastAsia"/>
                <w:sz w:val="24"/>
              </w:rPr>
              <w:t>评标结束后</w:t>
            </w:r>
          </w:p>
          <w:p w14:paraId="41D8257F" w14:textId="77777777" w:rsidR="005118C4" w:rsidRDefault="001C4A91">
            <w:pPr>
              <w:widowControl/>
              <w:spacing w:line="360" w:lineRule="auto"/>
              <w:jc w:val="left"/>
              <w:rPr>
                <w:rFonts w:ascii="宋体" w:hAnsi="宋体"/>
                <w:sz w:val="24"/>
              </w:rPr>
            </w:pPr>
            <w:r>
              <w:rPr>
                <w:rFonts w:ascii="宋体" w:hAnsi="宋体" w:cs="宋体" w:hint="eastAsia"/>
                <w:sz w:val="24"/>
              </w:rPr>
              <w:t>中标单位确定地点：江苏弘业国际技术工程有限公司（</w:t>
            </w:r>
            <w:r>
              <w:rPr>
                <w:rFonts w:ascii="宋体" w:hAnsi="宋体" w:cs="宋体" w:hint="eastAsia"/>
                <w:sz w:val="24"/>
                <w:lang w:val="zh-CN"/>
              </w:rPr>
              <w:t>无锡市经开区</w:t>
            </w:r>
            <w:proofErr w:type="gramStart"/>
            <w:r>
              <w:rPr>
                <w:rFonts w:ascii="宋体" w:hAnsi="宋体" w:cs="宋体" w:hint="eastAsia"/>
                <w:sz w:val="24"/>
                <w:lang w:val="zh-CN"/>
              </w:rPr>
              <w:t>金融八</w:t>
            </w:r>
            <w:proofErr w:type="gramEnd"/>
            <w:r>
              <w:rPr>
                <w:rFonts w:ascii="宋体" w:hAnsi="宋体" w:cs="宋体" w:hint="eastAsia"/>
                <w:sz w:val="24"/>
                <w:lang w:val="zh-CN"/>
              </w:rPr>
              <w:t>街</w:t>
            </w:r>
            <w:r>
              <w:rPr>
                <w:rFonts w:ascii="宋体" w:hAnsi="宋体" w:cs="宋体" w:hint="eastAsia"/>
                <w:sz w:val="24"/>
                <w:lang w:val="zh-CN"/>
              </w:rPr>
              <w:t>8</w:t>
            </w:r>
            <w:r>
              <w:rPr>
                <w:rFonts w:ascii="宋体" w:hAnsi="宋体" w:cs="宋体" w:hint="eastAsia"/>
                <w:sz w:val="24"/>
                <w:lang w:val="zh-CN"/>
              </w:rPr>
              <w:t>号联合金融大厦</w:t>
            </w:r>
            <w:r>
              <w:rPr>
                <w:rFonts w:ascii="宋体" w:hAnsi="宋体" w:cs="宋体" w:hint="eastAsia"/>
                <w:sz w:val="24"/>
                <w:lang w:val="zh-CN"/>
              </w:rPr>
              <w:t>2002</w:t>
            </w:r>
            <w:r>
              <w:rPr>
                <w:rFonts w:ascii="宋体" w:hAnsi="宋体" w:cs="宋体" w:hint="eastAsia"/>
                <w:sz w:val="24"/>
                <w:lang w:val="zh-CN"/>
              </w:rPr>
              <w:t>室</w:t>
            </w:r>
            <w:r>
              <w:rPr>
                <w:rFonts w:ascii="宋体" w:hAnsi="宋体" w:cs="宋体" w:hint="eastAsia"/>
                <w:sz w:val="24"/>
              </w:rPr>
              <w:t>）</w:t>
            </w:r>
          </w:p>
        </w:tc>
      </w:tr>
    </w:tbl>
    <w:p w14:paraId="7487D379" w14:textId="77777777" w:rsidR="005118C4" w:rsidRDefault="001C4A91">
      <w:pPr>
        <w:pStyle w:val="1"/>
        <w:spacing w:line="240" w:lineRule="auto"/>
        <w:rPr>
          <w:b w:val="0"/>
        </w:rPr>
      </w:pPr>
      <w:r>
        <w:rPr>
          <w:rFonts w:ascii="楷体_GB2312" w:eastAsia="楷体_GB2312"/>
          <w:sz w:val="24"/>
        </w:rPr>
        <w:br w:type="page" w:clear="all"/>
      </w:r>
      <w:r>
        <w:rPr>
          <w:rFonts w:hint="eastAsia"/>
        </w:rPr>
        <w:lastRenderedPageBreak/>
        <w:t>供应商须知</w:t>
      </w:r>
    </w:p>
    <w:p w14:paraId="09D1334B" w14:textId="77777777" w:rsidR="005118C4" w:rsidRDefault="001C4A91">
      <w:pPr>
        <w:pStyle w:val="2"/>
        <w:numPr>
          <w:ilvl w:val="0"/>
          <w:numId w:val="0"/>
        </w:numPr>
        <w:spacing w:line="240" w:lineRule="auto"/>
        <w:ind w:left="567"/>
        <w:rPr>
          <w:rFonts w:ascii="宋体" w:eastAsia="宋体" w:hAnsi="宋体"/>
          <w:bCs w:val="0"/>
          <w:sz w:val="24"/>
          <w:szCs w:val="24"/>
        </w:rPr>
      </w:pPr>
      <w:r>
        <w:rPr>
          <w:rFonts w:ascii="宋体" w:eastAsia="宋体" w:hAnsi="宋体" w:hint="eastAsia"/>
          <w:bCs w:val="0"/>
          <w:sz w:val="24"/>
          <w:szCs w:val="24"/>
        </w:rPr>
        <w:t>（一）遵循原则</w:t>
      </w:r>
    </w:p>
    <w:p w14:paraId="1704524C" w14:textId="77777777" w:rsidR="005118C4" w:rsidRDefault="001C4A91">
      <w:pPr>
        <w:spacing w:line="360" w:lineRule="auto"/>
        <w:ind w:firstLine="480"/>
        <w:jc w:val="left"/>
        <w:rPr>
          <w:rFonts w:ascii="宋体" w:hAnsi="宋体"/>
          <w:sz w:val="24"/>
        </w:rPr>
      </w:pPr>
      <w:r>
        <w:rPr>
          <w:rFonts w:ascii="宋体" w:hAnsi="宋体" w:hint="eastAsia"/>
          <w:sz w:val="24"/>
        </w:rPr>
        <w:t>公开透明原则、公平竞争原则、公正原则和诚实信用原则。</w:t>
      </w:r>
    </w:p>
    <w:p w14:paraId="276FC151"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（二）招标文件</w:t>
      </w:r>
    </w:p>
    <w:p w14:paraId="2735E52F" w14:textId="77777777" w:rsidR="005118C4" w:rsidRDefault="001C4A91">
      <w:pPr>
        <w:widowControl/>
        <w:shd w:val="clear" w:color="auto" w:fill="FFFFFF"/>
        <w:spacing w:line="360" w:lineRule="auto"/>
        <w:ind w:firstLine="480"/>
        <w:jc w:val="left"/>
        <w:rPr>
          <w:sz w:val="24"/>
        </w:rPr>
      </w:pPr>
      <w:r>
        <w:rPr>
          <w:rFonts w:hint="eastAsia"/>
          <w:sz w:val="24"/>
        </w:rPr>
        <w:t>1.</w:t>
      </w:r>
      <w:r>
        <w:rPr>
          <w:rFonts w:hint="eastAsia"/>
          <w:sz w:val="24"/>
        </w:rPr>
        <w:t>招标文件包括本文件目录所列全部内容，投标人应仔细阅读，并在投标文件中充分响应招标文件的所有要求。</w:t>
      </w:r>
    </w:p>
    <w:p w14:paraId="2772E7F8" w14:textId="77777777" w:rsidR="005118C4" w:rsidRDefault="001C4A91">
      <w:pPr>
        <w:widowControl/>
        <w:shd w:val="clear" w:color="auto" w:fill="FFFFFF"/>
        <w:spacing w:line="360" w:lineRule="auto"/>
        <w:ind w:firstLine="480"/>
        <w:jc w:val="left"/>
        <w:rPr>
          <w:sz w:val="24"/>
        </w:rPr>
      </w:pPr>
      <w:r>
        <w:rPr>
          <w:rFonts w:hint="eastAsia"/>
          <w:sz w:val="24"/>
        </w:rPr>
        <w:t>2.</w:t>
      </w:r>
      <w:r>
        <w:rPr>
          <w:rFonts w:hint="eastAsia"/>
          <w:sz w:val="24"/>
        </w:rPr>
        <w:t>投标人应登录“苏</w:t>
      </w:r>
      <w:proofErr w:type="gramStart"/>
      <w:r>
        <w:rPr>
          <w:rFonts w:hint="eastAsia"/>
          <w:sz w:val="24"/>
        </w:rPr>
        <w:t>采云</w:t>
      </w:r>
      <w:proofErr w:type="gramEnd"/>
      <w:r>
        <w:rPr>
          <w:rFonts w:hint="eastAsia"/>
          <w:sz w:val="24"/>
        </w:rPr>
        <w:t>”系统（网址：</w:t>
      </w:r>
      <w:r>
        <w:rPr>
          <w:rFonts w:hint="eastAsia"/>
          <w:sz w:val="24"/>
        </w:rPr>
        <w:t>http://jszfcg.jsczt.cn/</w:t>
      </w:r>
      <w:r>
        <w:rPr>
          <w:rFonts w:hint="eastAsia"/>
          <w:sz w:val="24"/>
        </w:rPr>
        <w:t>）下载招标文件，按招标文件要求提交全部资料并对招标文件各项内容做出实质性响应，否则投标无效。</w:t>
      </w:r>
    </w:p>
    <w:p w14:paraId="5DA4A7E7" w14:textId="77777777" w:rsidR="005118C4" w:rsidRDefault="001C4A91">
      <w:pPr>
        <w:widowControl/>
        <w:shd w:val="clear" w:color="auto" w:fill="FFFFFF"/>
        <w:spacing w:line="360" w:lineRule="auto"/>
        <w:ind w:firstLine="480"/>
        <w:jc w:val="left"/>
        <w:rPr>
          <w:sz w:val="24"/>
        </w:rPr>
      </w:pPr>
      <w:r>
        <w:rPr>
          <w:rFonts w:hint="eastAsia"/>
          <w:sz w:val="24"/>
        </w:rPr>
        <w:t>3.</w:t>
      </w:r>
      <w:r>
        <w:rPr>
          <w:rFonts w:hint="eastAsia"/>
          <w:sz w:val="24"/>
        </w:rPr>
        <w:t>投标人一旦参加本项目投标，即表明承诺接受了本招标文件中的所有条件和规定。</w:t>
      </w:r>
    </w:p>
    <w:p w14:paraId="7280EF83" w14:textId="77777777" w:rsidR="005118C4" w:rsidRDefault="001C4A91">
      <w:pPr>
        <w:spacing w:line="360" w:lineRule="auto"/>
        <w:ind w:firstLine="480"/>
        <w:jc w:val="left"/>
        <w:rPr>
          <w:rFonts w:ascii="宋体" w:hAnsi="宋体"/>
          <w:sz w:val="24"/>
        </w:rPr>
      </w:pPr>
      <w:r>
        <w:rPr>
          <w:rFonts w:hint="eastAsia"/>
          <w:sz w:val="24"/>
        </w:rPr>
        <w:t>4.</w:t>
      </w:r>
      <w:r>
        <w:rPr>
          <w:rFonts w:hint="eastAsia"/>
          <w:sz w:val="24"/>
        </w:rPr>
        <w:t>招标文件仅作为本次招投标使用。</w:t>
      </w:r>
    </w:p>
    <w:p w14:paraId="69482998"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（三）招标文件的解释</w:t>
      </w:r>
    </w:p>
    <w:p w14:paraId="05341896" w14:textId="77777777" w:rsidR="005118C4" w:rsidRDefault="001C4A91">
      <w:pPr>
        <w:widowControl/>
        <w:shd w:val="clear" w:color="auto" w:fill="FFFFFF"/>
        <w:spacing w:line="360" w:lineRule="auto"/>
        <w:ind w:firstLine="480"/>
        <w:jc w:val="left"/>
        <w:rPr>
          <w:sz w:val="24"/>
        </w:rPr>
      </w:pPr>
      <w:r>
        <w:rPr>
          <w:rFonts w:hint="eastAsia"/>
          <w:sz w:val="24"/>
        </w:rPr>
        <w:t>1.</w:t>
      </w:r>
      <w:r>
        <w:rPr>
          <w:rFonts w:hint="eastAsia"/>
          <w:sz w:val="24"/>
        </w:rPr>
        <w:t>投标人如有需要对招标文件要求澄清的问题，请以书面提出，并按“投标邀请”表格第</w:t>
      </w:r>
      <w:r>
        <w:rPr>
          <w:rFonts w:hint="eastAsia"/>
          <w:sz w:val="24"/>
        </w:rPr>
        <w:t>7</w:t>
      </w:r>
      <w:r>
        <w:rPr>
          <w:rFonts w:hint="eastAsia"/>
          <w:sz w:val="24"/>
        </w:rPr>
        <w:t>项规定的时间将电子邮件发送至江苏弘业国际技术工程有限公司，联系方式详见投标邀请第</w:t>
      </w:r>
      <w:r>
        <w:rPr>
          <w:rFonts w:hint="eastAsia"/>
          <w:sz w:val="24"/>
        </w:rPr>
        <w:t>2</w:t>
      </w:r>
      <w:r>
        <w:rPr>
          <w:rFonts w:hint="eastAsia"/>
          <w:sz w:val="24"/>
        </w:rPr>
        <w:t>项。</w:t>
      </w:r>
    </w:p>
    <w:p w14:paraId="59715B9C" w14:textId="77777777" w:rsidR="005118C4" w:rsidRDefault="001C4A91">
      <w:pPr>
        <w:widowControl/>
        <w:shd w:val="clear" w:color="auto" w:fill="FFFFFF"/>
        <w:spacing w:line="360" w:lineRule="auto"/>
        <w:ind w:firstLine="480"/>
        <w:jc w:val="left"/>
        <w:rPr>
          <w:sz w:val="24"/>
        </w:rPr>
      </w:pPr>
      <w:r>
        <w:rPr>
          <w:rFonts w:hint="eastAsia"/>
          <w:sz w:val="24"/>
        </w:rPr>
        <w:t>2.</w:t>
      </w:r>
      <w:r>
        <w:rPr>
          <w:rFonts w:hint="eastAsia"/>
          <w:sz w:val="24"/>
        </w:rPr>
        <w:t>采购人、江苏弘业国际技术工程有限公司将按“投标邀请”表格第</w:t>
      </w:r>
      <w:r>
        <w:rPr>
          <w:rFonts w:hint="eastAsia"/>
          <w:sz w:val="24"/>
        </w:rPr>
        <w:t>7</w:t>
      </w:r>
      <w:r>
        <w:rPr>
          <w:rFonts w:hint="eastAsia"/>
          <w:sz w:val="24"/>
        </w:rPr>
        <w:t>项规定的时间对投标人针对招标文件书面提出的要求澄清的问题进行书面答疑。</w:t>
      </w:r>
    </w:p>
    <w:p w14:paraId="0719A93C" w14:textId="77777777" w:rsidR="005118C4" w:rsidRDefault="001C4A91">
      <w:pPr>
        <w:spacing w:line="360" w:lineRule="auto"/>
        <w:ind w:firstLine="480"/>
        <w:jc w:val="left"/>
        <w:rPr>
          <w:rFonts w:ascii="宋体" w:hAnsi="宋体"/>
          <w:sz w:val="24"/>
        </w:rPr>
      </w:pPr>
      <w:r>
        <w:rPr>
          <w:rFonts w:hint="eastAsia"/>
          <w:sz w:val="24"/>
        </w:rPr>
        <w:t>3.</w:t>
      </w:r>
      <w:r>
        <w:rPr>
          <w:rFonts w:hint="eastAsia"/>
          <w:sz w:val="24"/>
        </w:rPr>
        <w:t>本文件的最终解释权归采购人。</w:t>
      </w:r>
    </w:p>
    <w:p w14:paraId="65794E59"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（四）招标文件的补充或修正</w:t>
      </w:r>
    </w:p>
    <w:p w14:paraId="2D718FB1" w14:textId="77777777" w:rsidR="005118C4" w:rsidRDefault="001C4A91">
      <w:pPr>
        <w:spacing w:line="360" w:lineRule="auto"/>
        <w:ind w:firstLine="480"/>
        <w:rPr>
          <w:sz w:val="24"/>
        </w:rPr>
      </w:pPr>
      <w:r>
        <w:rPr>
          <w:rFonts w:hint="eastAsia"/>
          <w:sz w:val="24"/>
        </w:rPr>
        <w:t>1</w:t>
      </w:r>
      <w:r>
        <w:rPr>
          <w:rFonts w:hint="eastAsia"/>
          <w:sz w:val="24"/>
        </w:rPr>
        <w:t>．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w:t>
      </w:r>
      <w:r>
        <w:rPr>
          <w:rFonts w:hint="eastAsia"/>
          <w:sz w:val="24"/>
        </w:rPr>
        <w:t>15</w:t>
      </w:r>
      <w:r>
        <w:rPr>
          <w:rFonts w:hint="eastAsia"/>
          <w:sz w:val="24"/>
        </w:rPr>
        <w:t>日前，以书面形式通知所有获取招标文件的潜在投标人；不足</w:t>
      </w:r>
      <w:r>
        <w:rPr>
          <w:rFonts w:hint="eastAsia"/>
          <w:sz w:val="24"/>
        </w:rPr>
        <w:t>15</w:t>
      </w:r>
      <w:r>
        <w:rPr>
          <w:rFonts w:hint="eastAsia"/>
          <w:sz w:val="24"/>
        </w:rPr>
        <w:t>日的，采购人或者采购代理机构应当顺延提交投标文件的截止时间。</w:t>
      </w:r>
    </w:p>
    <w:p w14:paraId="419B5769" w14:textId="77777777" w:rsidR="005118C4" w:rsidRDefault="001C4A91">
      <w:pPr>
        <w:spacing w:line="360" w:lineRule="auto"/>
        <w:ind w:firstLine="480"/>
        <w:jc w:val="left"/>
        <w:rPr>
          <w:rFonts w:ascii="宋体" w:hAnsi="宋体"/>
          <w:sz w:val="24"/>
        </w:rPr>
      </w:pPr>
      <w:r>
        <w:rPr>
          <w:rFonts w:hint="eastAsia"/>
          <w:sz w:val="24"/>
        </w:rPr>
        <w:t>2</w:t>
      </w:r>
      <w:r>
        <w:rPr>
          <w:rFonts w:hint="eastAsia"/>
          <w:sz w:val="24"/>
        </w:rPr>
        <w:t>．澄清或者修改应当在原公告发布媒体上发布澄清公告，并用书面形式通知所有</w:t>
      </w:r>
      <w:r>
        <w:rPr>
          <w:rFonts w:hint="eastAsia"/>
          <w:sz w:val="24"/>
        </w:rPr>
        <w:lastRenderedPageBreak/>
        <w:t>投标人，其作为采购文件的一部分，与采购文件具有同等约束力，投标人</w:t>
      </w:r>
      <w:r>
        <w:rPr>
          <w:rFonts w:hint="eastAsia"/>
          <w:sz w:val="24"/>
        </w:rPr>
        <w:t>应立即以书面形式回复江苏弘业国际技术工程有限公司，确认已收到修改文件。</w:t>
      </w:r>
    </w:p>
    <w:p w14:paraId="6D8C0C9E"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（五）投标文件的组成（相应内容上传至投标客户端）</w:t>
      </w:r>
    </w:p>
    <w:p w14:paraId="2670B468" w14:textId="77777777" w:rsidR="005118C4" w:rsidRDefault="001C4A91">
      <w:pPr>
        <w:spacing w:line="360" w:lineRule="auto"/>
        <w:ind w:firstLine="480"/>
        <w:jc w:val="left"/>
        <w:rPr>
          <w:sz w:val="24"/>
        </w:rPr>
      </w:pPr>
      <w:bookmarkStart w:id="0" w:name="_Hlk7530619"/>
      <w:r>
        <w:rPr>
          <w:rFonts w:hint="eastAsia"/>
          <w:sz w:val="24"/>
        </w:rPr>
        <w:t>1.</w:t>
      </w:r>
      <w:r>
        <w:rPr>
          <w:rFonts w:hint="eastAsia"/>
          <w:sz w:val="24"/>
        </w:rPr>
        <w:t>供应商应当根据招标文件要求编制投标文件，投标文件应对招标文件提出的要求和条件</w:t>
      </w:r>
      <w:proofErr w:type="gramStart"/>
      <w:r>
        <w:rPr>
          <w:rFonts w:hint="eastAsia"/>
          <w:sz w:val="24"/>
        </w:rPr>
        <w:t>作出</w:t>
      </w:r>
      <w:proofErr w:type="gramEnd"/>
      <w:r>
        <w:rPr>
          <w:rFonts w:hint="eastAsia"/>
          <w:sz w:val="24"/>
        </w:rPr>
        <w:t>实质性响应，并在《商务条款偏离表》和《技术规格偏离表》等处标明满足与否。</w:t>
      </w:r>
    </w:p>
    <w:p w14:paraId="098DC090" w14:textId="77777777" w:rsidR="005118C4" w:rsidRDefault="001C4A91">
      <w:pPr>
        <w:spacing w:line="360" w:lineRule="auto"/>
        <w:ind w:firstLine="480"/>
        <w:jc w:val="left"/>
        <w:rPr>
          <w:sz w:val="24"/>
        </w:rPr>
      </w:pPr>
      <w:r>
        <w:rPr>
          <w:rFonts w:hint="eastAsia"/>
          <w:sz w:val="24"/>
        </w:rPr>
        <w:t>2.</w:t>
      </w:r>
      <w:r>
        <w:rPr>
          <w:rFonts w:hint="eastAsia"/>
          <w:sz w:val="24"/>
        </w:rPr>
        <w:t>投标文件由以下内容组成。</w:t>
      </w:r>
    </w:p>
    <w:p w14:paraId="5C4E0E65" w14:textId="77777777" w:rsidR="005118C4" w:rsidRDefault="001C4A91">
      <w:pPr>
        <w:spacing w:line="360" w:lineRule="auto"/>
        <w:ind w:firstLine="480"/>
        <w:jc w:val="left"/>
        <w:rPr>
          <w:sz w:val="24"/>
        </w:rPr>
      </w:pPr>
      <w:r>
        <w:rPr>
          <w:rFonts w:hint="eastAsia"/>
          <w:sz w:val="24"/>
        </w:rPr>
        <w:t>（</w:t>
      </w:r>
      <w:r>
        <w:rPr>
          <w:rFonts w:hint="eastAsia"/>
          <w:sz w:val="24"/>
        </w:rPr>
        <w:t>1</w:t>
      </w:r>
      <w:r>
        <w:rPr>
          <w:rFonts w:hint="eastAsia"/>
          <w:sz w:val="24"/>
        </w:rPr>
        <w:t>）投标申请及声明（格式见附件）</w:t>
      </w:r>
    </w:p>
    <w:p w14:paraId="72E79D84" w14:textId="77777777" w:rsidR="005118C4" w:rsidRDefault="001C4A91">
      <w:pPr>
        <w:spacing w:line="360" w:lineRule="auto"/>
        <w:ind w:firstLine="480"/>
        <w:jc w:val="left"/>
        <w:rPr>
          <w:sz w:val="24"/>
        </w:rPr>
      </w:pPr>
      <w:r>
        <w:rPr>
          <w:rFonts w:hint="eastAsia"/>
          <w:sz w:val="24"/>
        </w:rPr>
        <w:t>（</w:t>
      </w:r>
      <w:r>
        <w:rPr>
          <w:rFonts w:hint="eastAsia"/>
          <w:sz w:val="24"/>
        </w:rPr>
        <w:t>2</w:t>
      </w:r>
      <w:r>
        <w:rPr>
          <w:rFonts w:hint="eastAsia"/>
          <w:sz w:val="24"/>
        </w:rPr>
        <w:t>）开标一览表（格式见附件）</w:t>
      </w:r>
    </w:p>
    <w:p w14:paraId="7AAEFBF4" w14:textId="77777777" w:rsidR="005118C4" w:rsidRDefault="001C4A91">
      <w:pPr>
        <w:spacing w:line="360" w:lineRule="auto"/>
        <w:ind w:firstLine="480"/>
        <w:jc w:val="left"/>
        <w:rPr>
          <w:sz w:val="24"/>
        </w:rPr>
      </w:pPr>
      <w:r>
        <w:rPr>
          <w:rFonts w:hint="eastAsia"/>
          <w:sz w:val="24"/>
        </w:rPr>
        <w:t>（</w:t>
      </w:r>
      <w:r>
        <w:rPr>
          <w:rFonts w:hint="eastAsia"/>
          <w:sz w:val="24"/>
        </w:rPr>
        <w:t>3</w:t>
      </w:r>
      <w:r>
        <w:rPr>
          <w:rFonts w:hint="eastAsia"/>
          <w:sz w:val="24"/>
        </w:rPr>
        <w:t>）细目报价表（格式见附件）</w:t>
      </w:r>
    </w:p>
    <w:p w14:paraId="6B44AD76" w14:textId="77777777" w:rsidR="005118C4" w:rsidRDefault="001C4A91">
      <w:pPr>
        <w:spacing w:line="360" w:lineRule="auto"/>
        <w:ind w:firstLine="480"/>
        <w:jc w:val="left"/>
        <w:rPr>
          <w:sz w:val="24"/>
        </w:rPr>
      </w:pPr>
      <w:r>
        <w:rPr>
          <w:rFonts w:hint="eastAsia"/>
          <w:sz w:val="24"/>
        </w:rPr>
        <w:t>（</w:t>
      </w:r>
      <w:r>
        <w:rPr>
          <w:rFonts w:hint="eastAsia"/>
          <w:sz w:val="24"/>
        </w:rPr>
        <w:t>4</w:t>
      </w:r>
      <w:r>
        <w:rPr>
          <w:rFonts w:hint="eastAsia"/>
          <w:sz w:val="24"/>
        </w:rPr>
        <w:t>）资格、资信证明文件：</w:t>
      </w:r>
    </w:p>
    <w:p w14:paraId="5CD4196E" w14:textId="77777777" w:rsidR="005118C4" w:rsidRDefault="001C4A91">
      <w:pPr>
        <w:spacing w:line="360" w:lineRule="auto"/>
        <w:ind w:firstLine="480"/>
        <w:jc w:val="left"/>
        <w:rPr>
          <w:rFonts w:ascii="宋体" w:hAnsi="宋体"/>
          <w:sz w:val="24"/>
        </w:rPr>
      </w:pPr>
      <w:r>
        <w:rPr>
          <w:rFonts w:ascii="宋体" w:hAnsi="宋体" w:hint="eastAsia"/>
          <w:sz w:val="24"/>
        </w:rPr>
        <w:t>1</w:t>
      </w:r>
      <w:r>
        <w:rPr>
          <w:rFonts w:ascii="宋体" w:hAnsi="宋体" w:hint="eastAsia"/>
          <w:sz w:val="24"/>
        </w:rPr>
        <w:t>）关于资格的声明函（格式见附件）；</w:t>
      </w:r>
    </w:p>
    <w:p w14:paraId="22DD94D2" w14:textId="77777777" w:rsidR="005118C4" w:rsidRDefault="001C4A91">
      <w:pPr>
        <w:spacing w:line="360" w:lineRule="auto"/>
        <w:ind w:firstLine="480"/>
        <w:jc w:val="left"/>
        <w:rPr>
          <w:rFonts w:ascii="宋体" w:hAnsi="宋体"/>
          <w:sz w:val="24"/>
        </w:rPr>
      </w:pPr>
      <w:r>
        <w:rPr>
          <w:rFonts w:ascii="宋体" w:hAnsi="宋体" w:hint="eastAsia"/>
          <w:sz w:val="24"/>
        </w:rPr>
        <w:t>2</w:t>
      </w:r>
      <w:r>
        <w:rPr>
          <w:rFonts w:ascii="宋体" w:hAnsi="宋体" w:hint="eastAsia"/>
          <w:sz w:val="24"/>
        </w:rPr>
        <w:t>）供应商单位营业执照或事业单位或其</w:t>
      </w:r>
      <w:r>
        <w:rPr>
          <w:rFonts w:ascii="宋体" w:hAnsi="宋体" w:hint="eastAsia"/>
          <w:sz w:val="24"/>
        </w:rPr>
        <w:t>他组织法人证书或经相关部门登记的证明文件复印件或</w:t>
      </w:r>
      <w:proofErr w:type="gramStart"/>
      <w:r>
        <w:rPr>
          <w:rFonts w:ascii="宋体" w:hAnsi="宋体" w:hint="eastAsia"/>
          <w:sz w:val="24"/>
        </w:rPr>
        <w:t>扫描件并加盖</w:t>
      </w:r>
      <w:proofErr w:type="gramEnd"/>
      <w:r>
        <w:rPr>
          <w:rFonts w:ascii="宋体" w:hAnsi="宋体" w:hint="eastAsia"/>
          <w:sz w:val="24"/>
        </w:rPr>
        <w:t>供应商公章；</w:t>
      </w:r>
    </w:p>
    <w:p w14:paraId="667821FD" w14:textId="77777777" w:rsidR="005118C4" w:rsidRDefault="001C4A91">
      <w:pPr>
        <w:spacing w:line="360" w:lineRule="auto"/>
        <w:ind w:firstLine="480"/>
        <w:jc w:val="left"/>
        <w:rPr>
          <w:rFonts w:ascii="宋体" w:hAnsi="宋体"/>
          <w:sz w:val="24"/>
        </w:rPr>
      </w:pPr>
      <w:r>
        <w:rPr>
          <w:rFonts w:ascii="宋体" w:hAnsi="宋体"/>
          <w:sz w:val="24"/>
        </w:rPr>
        <w:t>3</w:t>
      </w:r>
      <w:r>
        <w:rPr>
          <w:rFonts w:ascii="宋体" w:hAnsi="宋体" w:hint="eastAsia"/>
          <w:sz w:val="24"/>
        </w:rPr>
        <w:t>）供应</w:t>
      </w:r>
      <w:proofErr w:type="gramStart"/>
      <w:r>
        <w:rPr>
          <w:rFonts w:ascii="宋体" w:hAnsi="宋体" w:hint="eastAsia"/>
          <w:sz w:val="24"/>
        </w:rPr>
        <w:t>商法定</w:t>
      </w:r>
      <w:proofErr w:type="gramEnd"/>
      <w:r>
        <w:rPr>
          <w:rFonts w:ascii="宋体" w:hAnsi="宋体" w:hint="eastAsia"/>
          <w:sz w:val="24"/>
        </w:rPr>
        <w:t>代表人授权委托书（法定代表人亲自参与投标的除外，格式见附件）；</w:t>
      </w:r>
    </w:p>
    <w:p w14:paraId="408379A6" w14:textId="77777777" w:rsidR="005118C4" w:rsidRDefault="001C4A91">
      <w:pPr>
        <w:spacing w:line="360" w:lineRule="auto"/>
        <w:ind w:firstLine="480"/>
        <w:jc w:val="left"/>
        <w:rPr>
          <w:rFonts w:ascii="宋体" w:hAnsi="宋体"/>
          <w:sz w:val="24"/>
        </w:rPr>
      </w:pPr>
      <w:r>
        <w:rPr>
          <w:rFonts w:ascii="宋体" w:hAnsi="宋体"/>
          <w:sz w:val="24"/>
        </w:rPr>
        <w:t>4</w:t>
      </w:r>
      <w:r>
        <w:rPr>
          <w:rFonts w:ascii="宋体" w:hAnsi="宋体" w:hint="eastAsia"/>
          <w:sz w:val="24"/>
        </w:rPr>
        <w:t>）供应</w:t>
      </w:r>
      <w:proofErr w:type="gramStart"/>
      <w:r>
        <w:rPr>
          <w:rFonts w:ascii="宋体" w:hAnsi="宋体" w:hint="eastAsia"/>
          <w:sz w:val="24"/>
        </w:rPr>
        <w:t>商法定</w:t>
      </w:r>
      <w:proofErr w:type="gramEnd"/>
      <w:r>
        <w:rPr>
          <w:rFonts w:ascii="宋体" w:hAnsi="宋体" w:hint="eastAsia"/>
          <w:sz w:val="24"/>
        </w:rPr>
        <w:t>代表人身份证复印件或扫描件及法定代表人授权代表身份证复印件或扫描件；</w:t>
      </w:r>
    </w:p>
    <w:p w14:paraId="665B0BBD" w14:textId="77777777" w:rsidR="005118C4" w:rsidRDefault="001C4A91">
      <w:pPr>
        <w:spacing w:line="360" w:lineRule="auto"/>
        <w:ind w:firstLine="480"/>
        <w:jc w:val="left"/>
        <w:rPr>
          <w:rFonts w:ascii="宋体" w:hAnsi="宋体"/>
          <w:sz w:val="24"/>
        </w:rPr>
      </w:pPr>
      <w:r>
        <w:rPr>
          <w:rFonts w:ascii="宋体" w:hAnsi="宋体"/>
          <w:sz w:val="24"/>
        </w:rPr>
        <w:t>5</w:t>
      </w:r>
      <w:r>
        <w:rPr>
          <w:rFonts w:ascii="宋体" w:hAnsi="宋体" w:hint="eastAsia"/>
          <w:sz w:val="24"/>
        </w:rPr>
        <w:t>）供应商近三个月中任意一个月份（不含投标当月）的财务状况报表（资产负债表和利润表）并加盖供应商公章；</w:t>
      </w:r>
    </w:p>
    <w:p w14:paraId="131F3F79" w14:textId="77777777" w:rsidR="005118C4" w:rsidRDefault="001C4A91">
      <w:pPr>
        <w:spacing w:line="360" w:lineRule="auto"/>
        <w:ind w:firstLine="480"/>
        <w:jc w:val="left"/>
        <w:rPr>
          <w:rFonts w:ascii="宋体" w:hAnsi="宋体"/>
          <w:sz w:val="24"/>
        </w:rPr>
      </w:pPr>
      <w:r>
        <w:rPr>
          <w:rFonts w:ascii="宋体" w:hAnsi="宋体"/>
          <w:sz w:val="24"/>
        </w:rPr>
        <w:t>6</w:t>
      </w:r>
      <w:r>
        <w:rPr>
          <w:rFonts w:ascii="宋体" w:hAnsi="宋体" w:hint="eastAsia"/>
          <w:sz w:val="24"/>
        </w:rPr>
        <w:t>）供应商近三个月中任意一个月份（不含投标当月）的依法缴纳税收的相关材料（提供相关主管部门证明或银行代扣证明）并加盖供应商公章；</w:t>
      </w:r>
    </w:p>
    <w:p w14:paraId="224F7AA1" w14:textId="77777777" w:rsidR="005118C4" w:rsidRDefault="001C4A91">
      <w:pPr>
        <w:spacing w:line="360" w:lineRule="auto"/>
        <w:ind w:firstLine="480"/>
        <w:jc w:val="left"/>
        <w:rPr>
          <w:rFonts w:ascii="宋体" w:hAnsi="宋体"/>
          <w:sz w:val="24"/>
        </w:rPr>
      </w:pPr>
      <w:r>
        <w:rPr>
          <w:rFonts w:ascii="宋体" w:hAnsi="宋体"/>
          <w:sz w:val="24"/>
        </w:rPr>
        <w:t>7</w:t>
      </w:r>
      <w:r>
        <w:rPr>
          <w:rFonts w:ascii="宋体" w:hAnsi="宋体" w:hint="eastAsia"/>
          <w:sz w:val="24"/>
        </w:rPr>
        <w:t>）供应商近三个月中任意一个月份（不含投标</w:t>
      </w:r>
      <w:r>
        <w:rPr>
          <w:rFonts w:ascii="宋体" w:hAnsi="宋体" w:hint="eastAsia"/>
          <w:sz w:val="24"/>
        </w:rPr>
        <w:t>当月）的依法缴纳社会保障资金的相关材料（提供相关主管部门证明或银行代扣证明）并加盖供应商公章；</w:t>
      </w:r>
    </w:p>
    <w:p w14:paraId="3D7A47DD" w14:textId="77777777" w:rsidR="005118C4" w:rsidRDefault="001C4A91">
      <w:pPr>
        <w:spacing w:line="360" w:lineRule="auto"/>
        <w:ind w:firstLine="480"/>
        <w:jc w:val="left"/>
        <w:rPr>
          <w:rFonts w:ascii="宋体" w:hAnsi="宋体"/>
          <w:sz w:val="24"/>
        </w:rPr>
      </w:pPr>
      <w:r>
        <w:rPr>
          <w:rFonts w:ascii="宋体" w:hAnsi="宋体"/>
          <w:sz w:val="24"/>
        </w:rPr>
        <w:t>8</w:t>
      </w:r>
      <w:r>
        <w:rPr>
          <w:rFonts w:ascii="宋体" w:hAnsi="宋体" w:hint="eastAsia"/>
          <w:sz w:val="24"/>
        </w:rPr>
        <w:t>）承诺书（格式见附件）；</w:t>
      </w:r>
    </w:p>
    <w:p w14:paraId="7975333A" w14:textId="77777777" w:rsidR="005118C4" w:rsidRDefault="001C4A91">
      <w:pPr>
        <w:spacing w:line="360" w:lineRule="auto"/>
        <w:ind w:firstLine="480"/>
        <w:jc w:val="left"/>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补充证明文件：</w:t>
      </w:r>
    </w:p>
    <w:p w14:paraId="0D8F4B4F" w14:textId="77777777" w:rsidR="005118C4" w:rsidRDefault="001C4A91">
      <w:pPr>
        <w:spacing w:line="360" w:lineRule="auto"/>
        <w:ind w:firstLine="480"/>
        <w:jc w:val="left"/>
        <w:rPr>
          <w:rFonts w:ascii="宋体" w:hAnsi="宋体"/>
          <w:sz w:val="24"/>
        </w:rPr>
      </w:pPr>
      <w:r>
        <w:rPr>
          <w:rFonts w:ascii="宋体" w:hAnsi="宋体"/>
          <w:sz w:val="24"/>
        </w:rPr>
        <w:t>1</w:t>
      </w:r>
      <w:r>
        <w:rPr>
          <w:rFonts w:ascii="宋体" w:hAnsi="宋体" w:hint="eastAsia"/>
          <w:sz w:val="24"/>
        </w:rPr>
        <w:t>）供应商简介和经营情况说明；</w:t>
      </w:r>
    </w:p>
    <w:p w14:paraId="38309515" w14:textId="77777777" w:rsidR="005118C4" w:rsidRDefault="001C4A91">
      <w:pPr>
        <w:spacing w:line="360" w:lineRule="auto"/>
        <w:ind w:firstLine="480"/>
        <w:jc w:val="left"/>
        <w:rPr>
          <w:rFonts w:ascii="宋体" w:hAnsi="宋体"/>
          <w:sz w:val="24"/>
        </w:rPr>
      </w:pPr>
      <w:r>
        <w:rPr>
          <w:rFonts w:ascii="宋体" w:hAnsi="宋体" w:hint="eastAsia"/>
          <w:sz w:val="24"/>
        </w:rPr>
        <w:t>2</w:t>
      </w:r>
      <w:r>
        <w:rPr>
          <w:rFonts w:ascii="宋体" w:hAnsi="宋体" w:hint="eastAsia"/>
          <w:sz w:val="24"/>
        </w:rPr>
        <w:t>）供应商的历史、背景和近年主要业绩介绍；</w:t>
      </w:r>
    </w:p>
    <w:p w14:paraId="1F55543B" w14:textId="77777777" w:rsidR="005118C4" w:rsidRDefault="001C4A91">
      <w:pPr>
        <w:spacing w:line="360" w:lineRule="auto"/>
        <w:ind w:firstLine="480"/>
        <w:jc w:val="left"/>
        <w:rPr>
          <w:rFonts w:ascii="宋体" w:hAnsi="宋体"/>
          <w:sz w:val="24"/>
        </w:rPr>
      </w:pPr>
      <w:r>
        <w:rPr>
          <w:rFonts w:ascii="宋体" w:hAnsi="宋体" w:hint="eastAsia"/>
          <w:sz w:val="24"/>
        </w:rPr>
        <w:lastRenderedPageBreak/>
        <w:t>3</w:t>
      </w:r>
      <w:r>
        <w:rPr>
          <w:rFonts w:ascii="宋体" w:hAnsi="宋体" w:hint="eastAsia"/>
          <w:sz w:val="24"/>
        </w:rPr>
        <w:t>）试剂耗材及标准品主要厂商资料；</w:t>
      </w:r>
    </w:p>
    <w:p w14:paraId="0EB3368F" w14:textId="77777777" w:rsidR="005118C4" w:rsidRDefault="001C4A91">
      <w:pPr>
        <w:spacing w:line="360" w:lineRule="auto"/>
        <w:ind w:firstLine="480"/>
        <w:jc w:val="left"/>
        <w:rPr>
          <w:rFonts w:ascii="宋体" w:hAnsi="宋体"/>
          <w:sz w:val="24"/>
        </w:rPr>
      </w:pPr>
      <w:r>
        <w:rPr>
          <w:rFonts w:ascii="宋体" w:hAnsi="宋体" w:hint="eastAsia"/>
          <w:sz w:val="24"/>
        </w:rPr>
        <w:t>4</w:t>
      </w:r>
      <w:r>
        <w:rPr>
          <w:rFonts w:ascii="宋体" w:hAnsi="宋体" w:hint="eastAsia"/>
          <w:sz w:val="24"/>
        </w:rPr>
        <w:t>）供应商所投产品如为中小</w:t>
      </w:r>
      <w:proofErr w:type="gramStart"/>
      <w:r>
        <w:rPr>
          <w:rFonts w:ascii="宋体" w:hAnsi="宋体" w:hint="eastAsia"/>
          <w:sz w:val="24"/>
        </w:rPr>
        <w:t>微企业</w:t>
      </w:r>
      <w:proofErr w:type="gramEnd"/>
      <w:r>
        <w:rPr>
          <w:rFonts w:ascii="宋体" w:hAnsi="宋体" w:hint="eastAsia"/>
          <w:sz w:val="24"/>
        </w:rPr>
        <w:t>或监狱企业、残疾人福利性单位制造的，需按要求提供《中小企业声明函》《残疾人福利性单位声明函》或由省级以上监狱管理局、戒毒管理局（含新疆生产建设兵团）出具的属于监狱企业的证明文件；</w:t>
      </w:r>
    </w:p>
    <w:p w14:paraId="51A01FF9" w14:textId="77777777" w:rsidR="005118C4" w:rsidRDefault="001C4A91">
      <w:pPr>
        <w:spacing w:line="360" w:lineRule="auto"/>
        <w:ind w:firstLine="480"/>
        <w:jc w:val="left"/>
        <w:rPr>
          <w:rFonts w:ascii="宋体" w:hAnsi="宋体"/>
          <w:sz w:val="24"/>
        </w:rPr>
      </w:pPr>
      <w:r>
        <w:rPr>
          <w:rFonts w:ascii="宋体" w:hAnsi="宋体"/>
          <w:sz w:val="24"/>
        </w:rPr>
        <w:t>5</w:t>
      </w:r>
      <w:r>
        <w:rPr>
          <w:rFonts w:ascii="宋体" w:hAnsi="宋体" w:hint="eastAsia"/>
          <w:sz w:val="24"/>
        </w:rPr>
        <w:t>）对应评分标准所需的其他证明材料。</w:t>
      </w:r>
    </w:p>
    <w:p w14:paraId="03DC5108"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）商务条款偏离表</w:t>
      </w:r>
    </w:p>
    <w:p w14:paraId="0AAF1727"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7</w:t>
      </w:r>
      <w:r>
        <w:rPr>
          <w:rFonts w:ascii="宋体" w:hAnsi="宋体" w:hint="eastAsia"/>
          <w:sz w:val="24"/>
        </w:rPr>
        <w:t>）技术条款偏离表</w:t>
      </w:r>
    </w:p>
    <w:p w14:paraId="7BCC2469"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8</w:t>
      </w:r>
      <w:r>
        <w:rPr>
          <w:rFonts w:ascii="宋体" w:hAnsi="宋体" w:hint="eastAsia"/>
          <w:sz w:val="24"/>
        </w:rPr>
        <w:t>）技术方案书</w:t>
      </w:r>
    </w:p>
    <w:p w14:paraId="6844649E"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9</w:t>
      </w:r>
      <w:r>
        <w:rPr>
          <w:rFonts w:ascii="宋体" w:hAnsi="宋体" w:hint="eastAsia"/>
          <w:sz w:val="24"/>
        </w:rPr>
        <w:t>）项目实施方案</w:t>
      </w:r>
    </w:p>
    <w:p w14:paraId="59E734BB"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10</w:t>
      </w:r>
      <w:r>
        <w:rPr>
          <w:rFonts w:ascii="宋体" w:hAnsi="宋体" w:hint="eastAsia"/>
          <w:sz w:val="24"/>
        </w:rPr>
        <w:t>）售后服务方案</w:t>
      </w:r>
    </w:p>
    <w:p w14:paraId="52009E79"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11</w:t>
      </w:r>
      <w:r>
        <w:rPr>
          <w:rFonts w:ascii="宋体" w:hAnsi="宋体" w:hint="eastAsia"/>
          <w:sz w:val="24"/>
        </w:rPr>
        <w:t>）项目组成人员情况</w:t>
      </w:r>
    </w:p>
    <w:p w14:paraId="7D9EC2D7" w14:textId="77777777" w:rsidR="005118C4" w:rsidRDefault="001C4A91">
      <w:pPr>
        <w:spacing w:line="360" w:lineRule="auto"/>
        <w:ind w:firstLine="480"/>
        <w:jc w:val="left"/>
        <w:rPr>
          <w:rFonts w:ascii="宋体" w:hAnsi="宋体"/>
          <w:bCs/>
          <w:sz w:val="24"/>
        </w:rPr>
      </w:pPr>
      <w:r>
        <w:rPr>
          <w:rFonts w:ascii="宋体" w:hAnsi="宋体" w:hint="eastAsia"/>
          <w:sz w:val="24"/>
        </w:rPr>
        <w:t>（</w:t>
      </w:r>
      <w:r>
        <w:rPr>
          <w:rFonts w:ascii="宋体" w:hAnsi="宋体" w:hint="eastAsia"/>
          <w:sz w:val="24"/>
        </w:rPr>
        <w:t>12</w:t>
      </w:r>
      <w:r>
        <w:rPr>
          <w:rFonts w:ascii="宋体" w:hAnsi="宋体" w:hint="eastAsia"/>
          <w:sz w:val="24"/>
        </w:rPr>
        <w:t>）投标文件的其他部分</w:t>
      </w:r>
    </w:p>
    <w:p w14:paraId="66480091"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（六）投标报价要求</w:t>
      </w:r>
    </w:p>
    <w:p w14:paraId="54879133" w14:textId="77777777" w:rsidR="005118C4" w:rsidRDefault="001C4A91">
      <w:pPr>
        <w:tabs>
          <w:tab w:val="left" w:pos="0"/>
        </w:tabs>
        <w:spacing w:line="360" w:lineRule="auto"/>
        <w:ind w:firstLine="482"/>
        <w:rPr>
          <w:rFonts w:ascii="宋体" w:hAnsi="宋体"/>
          <w:b/>
          <w:bCs/>
          <w:sz w:val="24"/>
        </w:rPr>
      </w:pPr>
      <w:r>
        <w:rPr>
          <w:rFonts w:ascii="宋体" w:hAnsi="宋体"/>
          <w:b/>
          <w:bCs/>
          <w:color w:val="000000"/>
          <w:sz w:val="24"/>
        </w:rPr>
        <w:t>1.</w:t>
      </w:r>
      <w:r>
        <w:rPr>
          <w:rFonts w:ascii="宋体" w:hAnsi="宋体" w:hint="eastAsia"/>
          <w:b/>
          <w:bCs/>
          <w:color w:val="000000"/>
          <w:sz w:val="24"/>
        </w:rPr>
        <w:t>无锡市食品安全检验检测中心</w:t>
      </w:r>
      <w:r>
        <w:rPr>
          <w:rFonts w:ascii="宋体" w:hAnsi="宋体" w:hint="eastAsia"/>
          <w:b/>
          <w:bCs/>
          <w:color w:val="000000"/>
          <w:sz w:val="24"/>
        </w:rPr>
        <w:t>2025</w:t>
      </w:r>
      <w:r>
        <w:rPr>
          <w:rFonts w:ascii="宋体" w:hAnsi="宋体" w:hint="eastAsia"/>
          <w:b/>
          <w:bCs/>
          <w:color w:val="000000"/>
          <w:sz w:val="24"/>
        </w:rPr>
        <w:t>年下半年度微生物耗材及试剂采购项目</w:t>
      </w:r>
      <w:r>
        <w:rPr>
          <w:rFonts w:ascii="宋体" w:hAnsi="宋体" w:hint="eastAsia"/>
          <w:b/>
          <w:bCs/>
          <w:color w:val="000000"/>
          <w:sz w:val="24"/>
        </w:rPr>
        <w:t>限价为</w:t>
      </w:r>
      <w:r>
        <w:rPr>
          <w:rFonts w:ascii="宋体" w:hAnsi="宋体" w:cs="宋体" w:hint="eastAsia"/>
          <w:b/>
          <w:sz w:val="24"/>
        </w:rPr>
        <w:t>34.4577</w:t>
      </w:r>
      <w:r>
        <w:rPr>
          <w:rFonts w:ascii="宋体" w:hAnsi="宋体" w:cs="宋体" w:hint="eastAsia"/>
          <w:b/>
          <w:sz w:val="24"/>
        </w:rPr>
        <w:t>万元，</w:t>
      </w:r>
      <w:r>
        <w:rPr>
          <w:rFonts w:ascii="宋体" w:hAnsi="宋体" w:hint="eastAsia"/>
          <w:b/>
          <w:bCs/>
          <w:sz w:val="24"/>
        </w:rPr>
        <w:t>报价精确到元。</w:t>
      </w:r>
    </w:p>
    <w:p w14:paraId="34947C97" w14:textId="77777777" w:rsidR="005118C4" w:rsidRDefault="001C4A91">
      <w:pPr>
        <w:tabs>
          <w:tab w:val="left" w:pos="0"/>
        </w:tabs>
        <w:spacing w:line="360" w:lineRule="auto"/>
        <w:ind w:firstLine="480"/>
        <w:rPr>
          <w:rFonts w:ascii="宋体" w:hAnsi="宋体"/>
          <w:bCs/>
          <w:sz w:val="24"/>
        </w:rPr>
      </w:pPr>
      <w:r>
        <w:rPr>
          <w:rFonts w:ascii="宋体" w:hAnsi="宋体" w:hint="eastAsia"/>
          <w:bCs/>
          <w:sz w:val="24"/>
        </w:rPr>
        <w:t>2</w:t>
      </w:r>
      <w:r>
        <w:rPr>
          <w:rFonts w:ascii="宋体" w:hAnsi="宋体"/>
          <w:bCs/>
          <w:sz w:val="24"/>
        </w:rPr>
        <w:t>.</w:t>
      </w:r>
      <w:r>
        <w:rPr>
          <w:rFonts w:ascii="宋体" w:hAnsi="宋体" w:hint="eastAsia"/>
          <w:bCs/>
          <w:sz w:val="24"/>
        </w:rPr>
        <w:t>供应商可先充分了解项目情况，任何因忽视或误解项目情况而导致的索赔申请将不被批准。</w:t>
      </w:r>
    </w:p>
    <w:p w14:paraId="4F8DC0D9" w14:textId="77777777" w:rsidR="005118C4" w:rsidRDefault="001C4A91">
      <w:pPr>
        <w:tabs>
          <w:tab w:val="left" w:pos="0"/>
        </w:tabs>
        <w:spacing w:line="360" w:lineRule="auto"/>
        <w:ind w:firstLine="480"/>
        <w:rPr>
          <w:rFonts w:ascii="宋体" w:hAnsi="宋体"/>
          <w:bCs/>
          <w:sz w:val="24"/>
        </w:rPr>
      </w:pPr>
      <w:r>
        <w:rPr>
          <w:rFonts w:ascii="宋体" w:hAnsi="宋体" w:hint="eastAsia"/>
          <w:bCs/>
          <w:sz w:val="24"/>
        </w:rPr>
        <w:t>3</w:t>
      </w:r>
      <w:r>
        <w:rPr>
          <w:rFonts w:ascii="宋体" w:hAnsi="宋体"/>
          <w:bCs/>
          <w:sz w:val="24"/>
        </w:rPr>
        <w:t>.</w:t>
      </w:r>
      <w:r>
        <w:rPr>
          <w:rFonts w:ascii="宋体" w:hAnsi="宋体" w:hint="eastAsia"/>
          <w:bCs/>
          <w:sz w:val="24"/>
        </w:rPr>
        <w:t>所有的规划方案必须符合国家标准或规范的要求。</w:t>
      </w:r>
    </w:p>
    <w:p w14:paraId="0F69760E" w14:textId="77777777" w:rsidR="005118C4" w:rsidRDefault="001C4A91">
      <w:pPr>
        <w:tabs>
          <w:tab w:val="left" w:pos="0"/>
        </w:tabs>
        <w:spacing w:line="360" w:lineRule="auto"/>
        <w:ind w:firstLine="480"/>
        <w:rPr>
          <w:rFonts w:ascii="宋体" w:hAnsi="宋体"/>
          <w:bCs/>
          <w:sz w:val="24"/>
        </w:rPr>
      </w:pPr>
      <w:r>
        <w:rPr>
          <w:rFonts w:ascii="宋体" w:hAnsi="宋体" w:hint="eastAsia"/>
          <w:bCs/>
          <w:sz w:val="24"/>
        </w:rPr>
        <w:t>4</w:t>
      </w:r>
      <w:r>
        <w:rPr>
          <w:rFonts w:ascii="宋体" w:hAnsi="宋体"/>
          <w:bCs/>
          <w:sz w:val="24"/>
        </w:rPr>
        <w:t>.</w:t>
      </w:r>
      <w:r>
        <w:rPr>
          <w:rFonts w:ascii="宋体" w:hAnsi="宋体" w:hint="eastAsia"/>
          <w:bCs/>
          <w:sz w:val="24"/>
        </w:rPr>
        <w:t>供应商应结合本企业的自身情况自主报价。</w:t>
      </w:r>
    </w:p>
    <w:p w14:paraId="5016BB47" w14:textId="77777777" w:rsidR="005118C4" w:rsidRDefault="001C4A91">
      <w:pPr>
        <w:tabs>
          <w:tab w:val="left" w:pos="0"/>
        </w:tabs>
        <w:spacing w:line="360" w:lineRule="auto"/>
        <w:ind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本项目计税方法为</w:t>
      </w:r>
      <w:proofErr w:type="gramStart"/>
      <w:r>
        <w:rPr>
          <w:rFonts w:ascii="宋体" w:hAnsi="宋体" w:hint="eastAsia"/>
          <w:sz w:val="24"/>
        </w:rPr>
        <w:t>营改增</w:t>
      </w:r>
      <w:proofErr w:type="gramEnd"/>
      <w:r>
        <w:rPr>
          <w:rFonts w:ascii="宋体" w:hAnsi="宋体" w:hint="eastAsia"/>
          <w:sz w:val="24"/>
        </w:rPr>
        <w:t>后的一般计税方法。</w:t>
      </w:r>
    </w:p>
    <w:p w14:paraId="17872939" w14:textId="77777777" w:rsidR="005118C4" w:rsidRDefault="001C4A91">
      <w:pPr>
        <w:tabs>
          <w:tab w:val="left" w:pos="0"/>
        </w:tabs>
        <w:spacing w:line="360" w:lineRule="auto"/>
        <w:ind w:firstLine="480"/>
        <w:rPr>
          <w:rFonts w:ascii="宋体" w:hAnsi="宋体"/>
          <w:sz w:val="24"/>
        </w:rPr>
      </w:pPr>
      <w:r>
        <w:rPr>
          <w:rFonts w:ascii="宋体" w:hAnsi="宋体"/>
          <w:sz w:val="24"/>
        </w:rPr>
        <w:t>6.</w:t>
      </w:r>
      <w:r>
        <w:rPr>
          <w:rFonts w:ascii="宋体" w:hAnsi="宋体" w:hint="eastAsia"/>
          <w:sz w:val="24"/>
        </w:rPr>
        <w:t>经评标委员会认定供应商的投标报价明显低于其他通过符合性审查供应商的报价，有可能影响产品质量或者不能诚信履约，供应商必须在一个小时内提供书面说明，必要时提交相关证明材料以证明其报价合理性。</w:t>
      </w:r>
      <w:r>
        <w:rPr>
          <w:rFonts w:ascii="宋体" w:hAnsi="宋体"/>
          <w:sz w:val="24"/>
        </w:rPr>
        <w:t>供应商不能证明其报价合理性的，评标委员会应当将其作为无效投标处理。</w:t>
      </w:r>
      <w:bookmarkEnd w:id="0"/>
    </w:p>
    <w:p w14:paraId="17AFD6F0"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（七）投标文件的要求</w:t>
      </w:r>
    </w:p>
    <w:p w14:paraId="7208C3FA" w14:textId="77777777" w:rsidR="005118C4" w:rsidRDefault="001C4A91">
      <w:pPr>
        <w:tabs>
          <w:tab w:val="left" w:pos="0"/>
        </w:tabs>
        <w:spacing w:line="360" w:lineRule="auto"/>
        <w:ind w:firstLine="480"/>
        <w:rPr>
          <w:rFonts w:ascii="宋体" w:hAnsi="宋体"/>
          <w:sz w:val="24"/>
        </w:rPr>
      </w:pPr>
      <w:r>
        <w:rPr>
          <w:rFonts w:ascii="宋体" w:hAnsi="宋体" w:hint="eastAsia"/>
          <w:sz w:val="24"/>
        </w:rPr>
        <w:t>1.</w:t>
      </w:r>
      <w:r>
        <w:rPr>
          <w:rFonts w:ascii="宋体" w:hAnsi="宋体" w:hint="eastAsia"/>
          <w:sz w:val="24"/>
        </w:rPr>
        <w:t>所有文件、往来函件均应使用简体中文（规格、型号辅助符号除外）。投标文件中若有英文或其他语言文字的资料，应提供相应的中文翻译资料。对不同文本投标文件</w:t>
      </w:r>
      <w:r>
        <w:rPr>
          <w:rFonts w:ascii="宋体" w:hAnsi="宋体" w:hint="eastAsia"/>
          <w:sz w:val="24"/>
        </w:rPr>
        <w:lastRenderedPageBreak/>
        <w:t>的解释发生异议的，以中文文本为准。</w:t>
      </w:r>
    </w:p>
    <w:p w14:paraId="4665AF1F" w14:textId="77777777" w:rsidR="005118C4" w:rsidRDefault="001C4A91">
      <w:pPr>
        <w:tabs>
          <w:tab w:val="left" w:pos="0"/>
        </w:tabs>
        <w:spacing w:line="360" w:lineRule="auto"/>
        <w:ind w:firstLine="480"/>
        <w:rPr>
          <w:rFonts w:ascii="宋体" w:hAnsi="宋体"/>
          <w:sz w:val="24"/>
        </w:rPr>
      </w:pPr>
      <w:r>
        <w:rPr>
          <w:rFonts w:ascii="宋体" w:hAnsi="宋体" w:hint="eastAsia"/>
          <w:sz w:val="24"/>
        </w:rPr>
        <w:t>2.</w:t>
      </w:r>
      <w:r>
        <w:rPr>
          <w:rFonts w:ascii="宋体" w:hAnsi="宋体" w:hint="eastAsia"/>
          <w:sz w:val="24"/>
        </w:rPr>
        <w:t>投标文件由投标人按给定格式如实填写（编写），须有法人（盖章）、法定代表人或法定代表人授权代表签字或盖章，方为有效，未尽事宜可自行补充。</w:t>
      </w:r>
    </w:p>
    <w:p w14:paraId="1A1F929F" w14:textId="77777777" w:rsidR="005118C4" w:rsidRDefault="001C4A91">
      <w:pPr>
        <w:tabs>
          <w:tab w:val="left" w:pos="0"/>
        </w:tabs>
        <w:spacing w:line="360" w:lineRule="auto"/>
        <w:ind w:firstLine="480"/>
        <w:rPr>
          <w:rFonts w:ascii="宋体" w:hAnsi="宋体"/>
          <w:sz w:val="24"/>
        </w:rPr>
      </w:pPr>
      <w:r>
        <w:rPr>
          <w:rFonts w:ascii="宋体" w:hAnsi="宋体" w:hint="eastAsia"/>
          <w:sz w:val="24"/>
        </w:rPr>
        <w:t>3.</w:t>
      </w:r>
      <w:r>
        <w:rPr>
          <w:rFonts w:ascii="宋体" w:hAnsi="宋体" w:hint="eastAsia"/>
          <w:sz w:val="24"/>
        </w:rPr>
        <w:t>投标人报价一律以人民币为报价结算货币，结算单位为“元”。</w:t>
      </w:r>
    </w:p>
    <w:p w14:paraId="45483DEF" w14:textId="77777777" w:rsidR="005118C4" w:rsidRDefault="001C4A91">
      <w:pPr>
        <w:tabs>
          <w:tab w:val="left" w:pos="0"/>
        </w:tabs>
        <w:spacing w:line="360" w:lineRule="auto"/>
        <w:ind w:firstLine="480"/>
        <w:rPr>
          <w:rFonts w:ascii="宋体" w:hAnsi="宋体"/>
          <w:sz w:val="24"/>
        </w:rPr>
      </w:pPr>
      <w:r>
        <w:rPr>
          <w:rFonts w:ascii="宋体" w:hAnsi="宋体" w:hint="eastAsia"/>
          <w:sz w:val="24"/>
        </w:rPr>
        <w:t>4.</w:t>
      </w:r>
      <w:r>
        <w:rPr>
          <w:rFonts w:ascii="宋体" w:hAnsi="宋体" w:hint="eastAsia"/>
          <w:sz w:val="24"/>
        </w:rPr>
        <w:t>投标文件不应有涂改、增删和潦草之处，如有必须修改时，修改处必须有法人、法定代表人或法定代表人授权代表的签章。</w:t>
      </w:r>
    </w:p>
    <w:p w14:paraId="75E9BF08" w14:textId="77777777" w:rsidR="005118C4" w:rsidRDefault="001C4A91">
      <w:pPr>
        <w:tabs>
          <w:tab w:val="left" w:pos="0"/>
        </w:tabs>
        <w:spacing w:line="360" w:lineRule="auto"/>
        <w:ind w:firstLine="480"/>
        <w:rPr>
          <w:rFonts w:ascii="宋体" w:hAnsi="宋体"/>
          <w:sz w:val="24"/>
        </w:rPr>
      </w:pPr>
      <w:r>
        <w:rPr>
          <w:rFonts w:ascii="宋体" w:hAnsi="宋体" w:hint="eastAsia"/>
          <w:sz w:val="24"/>
        </w:rPr>
        <w:t>5.</w:t>
      </w:r>
      <w:r>
        <w:rPr>
          <w:rFonts w:ascii="宋体" w:hAnsi="宋体" w:hint="eastAsia"/>
          <w:sz w:val="24"/>
        </w:rPr>
        <w:t>投标费用。</w:t>
      </w:r>
    </w:p>
    <w:p w14:paraId="39E16AC3" w14:textId="77777777" w:rsidR="005118C4" w:rsidRDefault="001C4A91">
      <w:pPr>
        <w:tabs>
          <w:tab w:val="left" w:pos="0"/>
        </w:tabs>
        <w:spacing w:line="360" w:lineRule="auto"/>
        <w:ind w:firstLine="480"/>
        <w:rPr>
          <w:rFonts w:ascii="宋体" w:hAnsi="宋体"/>
          <w:sz w:val="24"/>
        </w:rPr>
      </w:pPr>
      <w:r>
        <w:rPr>
          <w:rFonts w:ascii="宋体" w:hAnsi="宋体" w:hint="eastAsia"/>
          <w:sz w:val="24"/>
        </w:rPr>
        <w:t>5.1</w:t>
      </w:r>
      <w:r>
        <w:rPr>
          <w:rFonts w:ascii="宋体" w:hAnsi="宋体" w:hint="eastAsia"/>
          <w:sz w:val="24"/>
        </w:rPr>
        <w:t>不论投标结果如何，投标方应承担其投标文件编制与递交、参与澄清所涉及的一切费用，业主对上述费用不负任何责任。</w:t>
      </w:r>
    </w:p>
    <w:p w14:paraId="321690EA"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（八）网上投标</w:t>
      </w:r>
    </w:p>
    <w:p w14:paraId="52FB4E27" w14:textId="77777777" w:rsidR="005118C4" w:rsidRDefault="001C4A91">
      <w:pPr>
        <w:tabs>
          <w:tab w:val="left" w:pos="0"/>
        </w:tabs>
        <w:spacing w:line="360" w:lineRule="auto"/>
        <w:ind w:firstLine="480"/>
        <w:rPr>
          <w:rFonts w:ascii="宋体" w:hAnsi="宋体"/>
          <w:sz w:val="24"/>
        </w:rPr>
      </w:pPr>
      <w:r>
        <w:rPr>
          <w:rFonts w:ascii="宋体" w:hAnsi="宋体" w:hint="eastAsia"/>
          <w:sz w:val="24"/>
        </w:rPr>
        <w:t>1.</w:t>
      </w:r>
      <w:r>
        <w:rPr>
          <w:rFonts w:ascii="宋体" w:hAnsi="宋体" w:hint="eastAsia"/>
          <w:sz w:val="24"/>
        </w:rPr>
        <w:t>投标人应由其法定代表人或法定代表人授权代表在规定的</w:t>
      </w:r>
      <w:r>
        <w:rPr>
          <w:rFonts w:ascii="宋体" w:hAnsi="宋体" w:hint="eastAsia"/>
          <w:sz w:val="24"/>
        </w:rPr>
        <w:t>网上投标时间内，凭</w:t>
      </w:r>
      <w:r>
        <w:rPr>
          <w:rFonts w:ascii="宋体" w:hAnsi="宋体" w:hint="eastAsia"/>
          <w:sz w:val="24"/>
        </w:rPr>
        <w:t>CA</w:t>
      </w:r>
      <w:r>
        <w:rPr>
          <w:rFonts w:ascii="宋体" w:hAnsi="宋体" w:hint="eastAsia"/>
          <w:sz w:val="24"/>
        </w:rPr>
        <w:t>数字证书登陆“苏</w:t>
      </w:r>
      <w:proofErr w:type="gramStart"/>
      <w:r>
        <w:rPr>
          <w:rFonts w:ascii="宋体" w:hAnsi="宋体" w:hint="eastAsia"/>
          <w:sz w:val="24"/>
        </w:rPr>
        <w:t>采云</w:t>
      </w:r>
      <w:proofErr w:type="gramEnd"/>
      <w:r>
        <w:rPr>
          <w:rFonts w:ascii="宋体" w:hAnsi="宋体" w:hint="eastAsia"/>
          <w:sz w:val="24"/>
        </w:rPr>
        <w:t>”系统（网址：</w:t>
      </w:r>
      <w:r>
        <w:rPr>
          <w:rFonts w:ascii="宋体" w:hAnsi="宋体" w:hint="eastAsia"/>
          <w:sz w:val="24"/>
        </w:rPr>
        <w:t>http://jszfcg.jsczt.cn/</w:t>
      </w:r>
      <w:r>
        <w:rPr>
          <w:rFonts w:ascii="宋体" w:hAnsi="宋体" w:hint="eastAsia"/>
          <w:sz w:val="24"/>
        </w:rPr>
        <w:t>）获取招标文件，在投标客户端制作投标文件（电子数据），并在投标截止时间之前上传投标文件。</w:t>
      </w:r>
    </w:p>
    <w:p w14:paraId="0EA6F963" w14:textId="77777777" w:rsidR="005118C4" w:rsidRDefault="001C4A91">
      <w:pPr>
        <w:tabs>
          <w:tab w:val="left" w:pos="0"/>
        </w:tabs>
        <w:spacing w:line="360" w:lineRule="auto"/>
        <w:ind w:firstLine="480"/>
        <w:rPr>
          <w:rFonts w:ascii="宋体" w:hAnsi="宋体"/>
          <w:sz w:val="24"/>
        </w:rPr>
      </w:pPr>
      <w:r>
        <w:rPr>
          <w:rFonts w:ascii="宋体" w:hAnsi="宋体" w:hint="eastAsia"/>
          <w:sz w:val="24"/>
        </w:rPr>
        <w:t>2.</w:t>
      </w:r>
      <w:r>
        <w:rPr>
          <w:rFonts w:ascii="宋体" w:hAnsi="宋体" w:hint="eastAsia"/>
          <w:sz w:val="24"/>
        </w:rPr>
        <w:t>投标人应对</w:t>
      </w:r>
      <w:r>
        <w:rPr>
          <w:rFonts w:ascii="宋体" w:hAnsi="宋体" w:hint="eastAsia"/>
          <w:sz w:val="24"/>
        </w:rPr>
        <w:t>CA</w:t>
      </w:r>
      <w:r>
        <w:rPr>
          <w:rFonts w:ascii="宋体" w:hAnsi="宋体" w:hint="eastAsia"/>
          <w:sz w:val="24"/>
        </w:rPr>
        <w:t>数字证书妥善保管，如被他人盗用投标，后果自负。</w:t>
      </w:r>
    </w:p>
    <w:p w14:paraId="139E9B7E" w14:textId="77777777" w:rsidR="005118C4" w:rsidRDefault="001C4A91">
      <w:pPr>
        <w:tabs>
          <w:tab w:val="left" w:pos="0"/>
        </w:tabs>
        <w:spacing w:line="360" w:lineRule="auto"/>
        <w:ind w:firstLine="480"/>
        <w:rPr>
          <w:rFonts w:ascii="宋体" w:hAnsi="宋体"/>
          <w:sz w:val="24"/>
        </w:rPr>
      </w:pPr>
      <w:r>
        <w:rPr>
          <w:rFonts w:ascii="宋体" w:hAnsi="宋体" w:hint="eastAsia"/>
          <w:sz w:val="24"/>
        </w:rPr>
        <w:t>3.</w:t>
      </w:r>
      <w:r>
        <w:rPr>
          <w:rFonts w:ascii="宋体" w:hAnsi="宋体" w:hint="eastAsia"/>
          <w:sz w:val="24"/>
        </w:rPr>
        <w:t>投标人按招标文件规定的网上解密时间进行解密，如未按时解密后果自负。</w:t>
      </w:r>
    </w:p>
    <w:p w14:paraId="08D09010" w14:textId="77777777" w:rsidR="005118C4" w:rsidRDefault="001C4A91">
      <w:pPr>
        <w:tabs>
          <w:tab w:val="left" w:pos="0"/>
        </w:tabs>
        <w:spacing w:line="360" w:lineRule="auto"/>
        <w:ind w:firstLine="480"/>
        <w:rPr>
          <w:rFonts w:ascii="宋体" w:hAnsi="宋体"/>
          <w:sz w:val="24"/>
        </w:rPr>
      </w:pPr>
      <w:r>
        <w:rPr>
          <w:rFonts w:ascii="宋体" w:hAnsi="宋体" w:hint="eastAsia"/>
          <w:sz w:val="24"/>
        </w:rPr>
        <w:t>4.</w:t>
      </w:r>
      <w:r>
        <w:rPr>
          <w:rFonts w:ascii="宋体" w:hAnsi="宋体" w:hint="eastAsia"/>
          <w:sz w:val="24"/>
        </w:rPr>
        <w:t>投标人应当对招标文件提出的要求和条件</w:t>
      </w:r>
      <w:proofErr w:type="gramStart"/>
      <w:r>
        <w:rPr>
          <w:rFonts w:ascii="宋体" w:hAnsi="宋体" w:hint="eastAsia"/>
          <w:sz w:val="24"/>
        </w:rPr>
        <w:t>作出</w:t>
      </w:r>
      <w:proofErr w:type="gramEnd"/>
      <w:r>
        <w:rPr>
          <w:rFonts w:ascii="宋体" w:hAnsi="宋体" w:hint="eastAsia"/>
          <w:sz w:val="24"/>
        </w:rPr>
        <w:t>实质性响应，并在电子投标系统逐条应答。</w:t>
      </w:r>
    </w:p>
    <w:p w14:paraId="761D7FD7" w14:textId="77777777" w:rsidR="005118C4" w:rsidRDefault="001C4A91">
      <w:pPr>
        <w:tabs>
          <w:tab w:val="left" w:pos="0"/>
        </w:tabs>
        <w:spacing w:line="360" w:lineRule="auto"/>
        <w:ind w:firstLine="480"/>
        <w:rPr>
          <w:rFonts w:ascii="宋体" w:hAnsi="宋体"/>
          <w:sz w:val="24"/>
        </w:rPr>
      </w:pPr>
      <w:r>
        <w:rPr>
          <w:rFonts w:ascii="宋体" w:hAnsi="宋体" w:hint="eastAsia"/>
          <w:sz w:val="24"/>
        </w:rPr>
        <w:t>5.</w:t>
      </w:r>
      <w:r>
        <w:rPr>
          <w:rFonts w:ascii="宋体" w:hAnsi="宋体" w:hint="eastAsia"/>
          <w:sz w:val="24"/>
        </w:rPr>
        <w:t>投标人应对要求提供的资格证明文件（如资质证书、资格证书）、技术资料（如白皮书、彩页、手册、检测</w:t>
      </w:r>
      <w:r>
        <w:rPr>
          <w:rFonts w:ascii="宋体" w:hAnsi="宋体" w:hint="eastAsia"/>
          <w:sz w:val="24"/>
        </w:rPr>
        <w:t>报告等）扫描上传至投标系统。</w:t>
      </w:r>
    </w:p>
    <w:p w14:paraId="7219E07D" w14:textId="77777777" w:rsidR="005118C4" w:rsidRDefault="001C4A91">
      <w:pPr>
        <w:tabs>
          <w:tab w:val="left" w:pos="0"/>
        </w:tabs>
        <w:spacing w:line="360" w:lineRule="auto"/>
        <w:ind w:firstLine="480"/>
        <w:rPr>
          <w:rFonts w:ascii="宋体" w:hAnsi="宋体"/>
          <w:sz w:val="24"/>
        </w:rPr>
      </w:pPr>
      <w:r>
        <w:rPr>
          <w:rFonts w:ascii="宋体" w:hAnsi="宋体" w:hint="eastAsia"/>
          <w:sz w:val="24"/>
        </w:rPr>
        <w:t>6.</w:t>
      </w:r>
      <w:r>
        <w:rPr>
          <w:rFonts w:ascii="宋体" w:hAnsi="宋体" w:hint="eastAsia"/>
          <w:sz w:val="24"/>
        </w:rPr>
        <w:t>投标人进行网上</w:t>
      </w:r>
      <w:proofErr w:type="gramStart"/>
      <w:r>
        <w:rPr>
          <w:rFonts w:ascii="宋体" w:hAnsi="宋体" w:hint="eastAsia"/>
          <w:sz w:val="24"/>
        </w:rPr>
        <w:t>投标请</w:t>
      </w:r>
      <w:proofErr w:type="gramEnd"/>
      <w:r>
        <w:rPr>
          <w:rFonts w:ascii="宋体" w:hAnsi="宋体" w:hint="eastAsia"/>
          <w:sz w:val="24"/>
        </w:rPr>
        <w:t>参照《“苏</w:t>
      </w:r>
      <w:proofErr w:type="gramStart"/>
      <w:r>
        <w:rPr>
          <w:rFonts w:ascii="宋体" w:hAnsi="宋体" w:hint="eastAsia"/>
          <w:sz w:val="24"/>
        </w:rPr>
        <w:t>采云</w:t>
      </w:r>
      <w:proofErr w:type="gramEnd"/>
      <w:r>
        <w:rPr>
          <w:rFonts w:ascii="宋体" w:hAnsi="宋体" w:hint="eastAsia"/>
          <w:sz w:val="24"/>
        </w:rPr>
        <w:t>”系统供应商操作手册》网址：</w:t>
      </w:r>
      <w:r>
        <w:rPr>
          <w:rFonts w:ascii="宋体" w:hAnsi="宋体" w:hint="eastAsia"/>
          <w:sz w:val="24"/>
        </w:rPr>
        <w:t>https://cz.wuxi.gov.cn/doc/2023/10/11/4080287.shtml</w:t>
      </w:r>
      <w:r>
        <w:rPr>
          <w:rFonts w:ascii="宋体" w:hAnsi="宋体" w:hint="eastAsia"/>
          <w:sz w:val="24"/>
        </w:rPr>
        <w:t>。</w:t>
      </w:r>
    </w:p>
    <w:p w14:paraId="411209F3"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（九）无效投标文件的确认</w:t>
      </w:r>
    </w:p>
    <w:p w14:paraId="4E19B037" w14:textId="77777777" w:rsidR="005118C4" w:rsidRDefault="001C4A91">
      <w:pPr>
        <w:tabs>
          <w:tab w:val="left" w:pos="0"/>
        </w:tabs>
        <w:spacing w:line="360" w:lineRule="auto"/>
        <w:ind w:firstLine="480"/>
        <w:rPr>
          <w:rFonts w:ascii="宋体" w:hAnsi="宋体"/>
          <w:sz w:val="24"/>
        </w:rPr>
      </w:pPr>
      <w:r>
        <w:rPr>
          <w:rFonts w:ascii="宋体" w:hAnsi="宋体" w:hint="eastAsia"/>
          <w:sz w:val="24"/>
        </w:rPr>
        <w:t>投标人有下列情况之一者，投标文件无效：</w:t>
      </w:r>
    </w:p>
    <w:p w14:paraId="70B19E5F" w14:textId="77777777" w:rsidR="005118C4" w:rsidRDefault="001C4A91">
      <w:pPr>
        <w:tabs>
          <w:tab w:val="left" w:pos="0"/>
        </w:tabs>
        <w:spacing w:line="360" w:lineRule="auto"/>
        <w:ind w:firstLine="480"/>
        <w:rPr>
          <w:rFonts w:ascii="宋体" w:hAnsi="宋体"/>
          <w:sz w:val="24"/>
        </w:rPr>
      </w:pPr>
      <w:r>
        <w:rPr>
          <w:rFonts w:ascii="宋体" w:hAnsi="宋体" w:hint="eastAsia"/>
          <w:sz w:val="24"/>
        </w:rPr>
        <w:t>1.</w:t>
      </w:r>
      <w:r>
        <w:rPr>
          <w:rFonts w:ascii="宋体" w:hAnsi="宋体" w:hint="eastAsia"/>
          <w:sz w:val="24"/>
        </w:rPr>
        <w:t>未按规定在“苏</w:t>
      </w:r>
      <w:proofErr w:type="gramStart"/>
      <w:r>
        <w:rPr>
          <w:rFonts w:ascii="宋体" w:hAnsi="宋体" w:hint="eastAsia"/>
          <w:sz w:val="24"/>
        </w:rPr>
        <w:t>采云</w:t>
      </w:r>
      <w:proofErr w:type="gramEnd"/>
      <w:r>
        <w:rPr>
          <w:rFonts w:ascii="宋体" w:hAnsi="宋体" w:hint="eastAsia"/>
          <w:sz w:val="24"/>
        </w:rPr>
        <w:t>”系统注册的；</w:t>
      </w:r>
    </w:p>
    <w:p w14:paraId="2B098AC0" w14:textId="77777777" w:rsidR="005118C4" w:rsidRDefault="001C4A91">
      <w:pPr>
        <w:tabs>
          <w:tab w:val="left" w:pos="0"/>
        </w:tabs>
        <w:spacing w:line="360" w:lineRule="auto"/>
        <w:ind w:firstLine="480"/>
        <w:rPr>
          <w:rFonts w:ascii="宋体" w:hAnsi="宋体"/>
          <w:sz w:val="24"/>
        </w:rPr>
      </w:pPr>
      <w:r>
        <w:rPr>
          <w:rFonts w:ascii="宋体" w:hAnsi="宋体" w:hint="eastAsia"/>
          <w:sz w:val="24"/>
        </w:rPr>
        <w:t>2.</w:t>
      </w:r>
      <w:r>
        <w:rPr>
          <w:rFonts w:ascii="宋体" w:hAnsi="宋体" w:hint="eastAsia"/>
          <w:sz w:val="24"/>
        </w:rPr>
        <w:t>电子投标文件未按规定期限投标的，纸质投标文件（如有）未按规定的期限、地点送达的；</w:t>
      </w:r>
    </w:p>
    <w:p w14:paraId="14CE8B9F" w14:textId="77777777" w:rsidR="005118C4" w:rsidRDefault="001C4A91">
      <w:pPr>
        <w:tabs>
          <w:tab w:val="left" w:pos="0"/>
        </w:tabs>
        <w:spacing w:line="360" w:lineRule="auto"/>
        <w:ind w:firstLine="480"/>
        <w:rPr>
          <w:rFonts w:ascii="宋体" w:hAnsi="宋体"/>
          <w:sz w:val="24"/>
        </w:rPr>
      </w:pPr>
      <w:r>
        <w:rPr>
          <w:rFonts w:ascii="宋体" w:hAnsi="宋体" w:hint="eastAsia"/>
          <w:sz w:val="24"/>
        </w:rPr>
        <w:t>3.</w:t>
      </w:r>
      <w:r>
        <w:rPr>
          <w:rFonts w:ascii="宋体" w:hAnsi="宋体" w:hint="eastAsia"/>
          <w:sz w:val="24"/>
        </w:rPr>
        <w:t>电子投标文件未按招标文件要</w:t>
      </w:r>
      <w:proofErr w:type="gramStart"/>
      <w:r>
        <w:rPr>
          <w:rFonts w:ascii="宋体" w:hAnsi="宋体" w:hint="eastAsia"/>
          <w:sz w:val="24"/>
        </w:rPr>
        <w:t>求签章</w:t>
      </w:r>
      <w:proofErr w:type="gramEnd"/>
      <w:r>
        <w:rPr>
          <w:rFonts w:ascii="宋体" w:hAnsi="宋体" w:hint="eastAsia"/>
          <w:sz w:val="24"/>
        </w:rPr>
        <w:t>的；</w:t>
      </w:r>
    </w:p>
    <w:p w14:paraId="5EEC978D" w14:textId="77777777" w:rsidR="005118C4" w:rsidRDefault="001C4A91">
      <w:pPr>
        <w:tabs>
          <w:tab w:val="left" w:pos="0"/>
        </w:tabs>
        <w:spacing w:line="360" w:lineRule="auto"/>
        <w:ind w:firstLine="480"/>
        <w:rPr>
          <w:rFonts w:ascii="宋体" w:hAnsi="宋体"/>
          <w:sz w:val="24"/>
        </w:rPr>
      </w:pPr>
      <w:r>
        <w:rPr>
          <w:rFonts w:ascii="宋体" w:hAnsi="宋体" w:hint="eastAsia"/>
          <w:sz w:val="24"/>
        </w:rPr>
        <w:lastRenderedPageBreak/>
        <w:t>4.</w:t>
      </w:r>
      <w:r>
        <w:rPr>
          <w:rFonts w:ascii="宋体" w:hAnsi="宋体" w:hint="eastAsia"/>
          <w:sz w:val="24"/>
        </w:rPr>
        <w:t>投标人因自身原因未按招标文件要求解密电子投标文件的；</w:t>
      </w:r>
    </w:p>
    <w:p w14:paraId="2E7EEE2D" w14:textId="77777777" w:rsidR="005118C4" w:rsidRDefault="001C4A91">
      <w:pPr>
        <w:tabs>
          <w:tab w:val="left" w:pos="0"/>
        </w:tabs>
        <w:spacing w:line="360" w:lineRule="auto"/>
        <w:ind w:firstLine="480"/>
        <w:rPr>
          <w:rFonts w:ascii="宋体" w:hAnsi="宋体"/>
          <w:sz w:val="24"/>
        </w:rPr>
      </w:pPr>
      <w:r>
        <w:rPr>
          <w:rFonts w:ascii="宋体" w:hAnsi="宋体" w:hint="eastAsia"/>
          <w:sz w:val="24"/>
        </w:rPr>
        <w:t>5.</w:t>
      </w:r>
      <w:r>
        <w:rPr>
          <w:rFonts w:ascii="宋体" w:hAnsi="宋体" w:hint="eastAsia"/>
          <w:sz w:val="24"/>
        </w:rPr>
        <w:t>投标人的法定代表人授权代表，无法定代表人授权委托书的；</w:t>
      </w:r>
    </w:p>
    <w:p w14:paraId="567C52C1" w14:textId="77777777" w:rsidR="005118C4" w:rsidRDefault="001C4A91">
      <w:pPr>
        <w:tabs>
          <w:tab w:val="left" w:pos="0"/>
        </w:tabs>
        <w:spacing w:line="360" w:lineRule="auto"/>
        <w:ind w:firstLine="480"/>
        <w:rPr>
          <w:rFonts w:ascii="宋体" w:hAnsi="宋体"/>
          <w:sz w:val="24"/>
        </w:rPr>
      </w:pPr>
      <w:r>
        <w:rPr>
          <w:rFonts w:ascii="宋体" w:hAnsi="宋体" w:hint="eastAsia"/>
          <w:sz w:val="24"/>
        </w:rPr>
        <w:t>6.</w:t>
      </w:r>
      <w:r>
        <w:rPr>
          <w:rFonts w:ascii="宋体" w:hAnsi="宋体" w:hint="eastAsia"/>
          <w:sz w:val="24"/>
        </w:rPr>
        <w:t>不具备招标文件中规定的资格要求或未按招标文件规定的要求提供资格、资信证明文件的；</w:t>
      </w:r>
    </w:p>
    <w:p w14:paraId="7A1A67B5" w14:textId="77777777" w:rsidR="005118C4" w:rsidRDefault="001C4A91">
      <w:pPr>
        <w:tabs>
          <w:tab w:val="left" w:pos="0"/>
        </w:tabs>
        <w:spacing w:line="360" w:lineRule="auto"/>
        <w:ind w:firstLine="480"/>
        <w:rPr>
          <w:rFonts w:ascii="宋体" w:hAnsi="宋体"/>
          <w:sz w:val="24"/>
        </w:rPr>
      </w:pPr>
      <w:r>
        <w:rPr>
          <w:rFonts w:ascii="宋体" w:hAnsi="宋体" w:hint="eastAsia"/>
          <w:sz w:val="24"/>
        </w:rPr>
        <w:t>7.</w:t>
      </w:r>
      <w:r>
        <w:rPr>
          <w:rFonts w:ascii="宋体" w:hAnsi="宋体" w:hint="eastAsia"/>
          <w:sz w:val="24"/>
        </w:rPr>
        <w:t>被“信用中国”网站（</w:t>
      </w:r>
      <w:r>
        <w:rPr>
          <w:rFonts w:ascii="宋体" w:hAnsi="宋体" w:hint="eastAsia"/>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）、“信用江苏”网站（</w:t>
      </w:r>
      <w:r>
        <w:rPr>
          <w:rFonts w:ascii="宋体" w:hAnsi="宋体" w:hint="eastAsia"/>
          <w:sz w:val="24"/>
        </w:rPr>
        <w:t>credit.jiangsu.gov.cn</w:t>
      </w:r>
      <w:r>
        <w:rPr>
          <w:rFonts w:ascii="宋体" w:hAnsi="宋体" w:hint="eastAsia"/>
          <w:sz w:val="24"/>
        </w:rPr>
        <w:t>）列入失信被执行人、重大税收违法案件当事人名单、政府采购严重违法失信行为记录名单的；</w:t>
      </w:r>
    </w:p>
    <w:p w14:paraId="07BC675F" w14:textId="77777777" w:rsidR="005118C4" w:rsidRDefault="001C4A91">
      <w:pPr>
        <w:tabs>
          <w:tab w:val="left" w:pos="0"/>
        </w:tabs>
        <w:spacing w:line="360" w:lineRule="auto"/>
        <w:ind w:firstLine="480"/>
        <w:rPr>
          <w:rFonts w:ascii="宋体" w:hAnsi="宋体"/>
          <w:sz w:val="24"/>
        </w:rPr>
      </w:pPr>
      <w:r>
        <w:rPr>
          <w:rFonts w:ascii="宋体" w:hAnsi="宋体" w:hint="eastAsia"/>
          <w:sz w:val="24"/>
        </w:rPr>
        <w:t>8.</w:t>
      </w:r>
      <w:r>
        <w:rPr>
          <w:rFonts w:ascii="宋体" w:hAnsi="宋体" w:hint="eastAsia"/>
          <w:sz w:val="24"/>
        </w:rPr>
        <w:t>投标文件未按招标文件规定的内容和要求填写的；</w:t>
      </w:r>
    </w:p>
    <w:p w14:paraId="6D816A8C" w14:textId="77777777" w:rsidR="005118C4" w:rsidRDefault="001C4A91">
      <w:pPr>
        <w:tabs>
          <w:tab w:val="left" w:pos="0"/>
        </w:tabs>
        <w:spacing w:line="360" w:lineRule="auto"/>
        <w:ind w:firstLine="480"/>
        <w:rPr>
          <w:rFonts w:ascii="宋体" w:hAnsi="宋体"/>
          <w:sz w:val="24"/>
        </w:rPr>
      </w:pPr>
      <w:r>
        <w:rPr>
          <w:rFonts w:ascii="宋体" w:hAnsi="宋体" w:hint="eastAsia"/>
          <w:sz w:val="24"/>
        </w:rPr>
        <w:t>9.</w:t>
      </w:r>
      <w:r>
        <w:rPr>
          <w:rFonts w:ascii="宋体" w:hAnsi="宋体" w:hint="eastAsia"/>
          <w:sz w:val="24"/>
        </w:rPr>
        <w:t>投标人未在投标系统指定位置上传对应文件、材料</w:t>
      </w:r>
      <w:r>
        <w:rPr>
          <w:rFonts w:ascii="宋体" w:hAnsi="宋体" w:hint="eastAsia"/>
          <w:sz w:val="24"/>
        </w:rPr>
        <w:t>的；</w:t>
      </w:r>
    </w:p>
    <w:p w14:paraId="545D12B4" w14:textId="77777777" w:rsidR="005118C4" w:rsidRDefault="001C4A91">
      <w:pPr>
        <w:tabs>
          <w:tab w:val="left" w:pos="0"/>
        </w:tabs>
        <w:spacing w:line="360" w:lineRule="auto"/>
        <w:ind w:firstLine="480"/>
        <w:rPr>
          <w:rFonts w:ascii="宋体" w:hAnsi="宋体"/>
          <w:sz w:val="24"/>
        </w:rPr>
      </w:pPr>
      <w:r>
        <w:rPr>
          <w:rFonts w:ascii="宋体" w:hAnsi="宋体" w:hint="eastAsia"/>
          <w:sz w:val="24"/>
        </w:rPr>
        <w:t>10.</w:t>
      </w:r>
      <w:r>
        <w:rPr>
          <w:rFonts w:ascii="宋体" w:hAnsi="宋体" w:hint="eastAsia"/>
          <w:sz w:val="24"/>
        </w:rPr>
        <w:t>电子投标文件图片、字迹模糊不清、无法辨认的；</w:t>
      </w:r>
    </w:p>
    <w:p w14:paraId="2077018C" w14:textId="77777777" w:rsidR="005118C4" w:rsidRDefault="001C4A91">
      <w:pPr>
        <w:tabs>
          <w:tab w:val="left" w:pos="0"/>
        </w:tabs>
        <w:spacing w:line="360" w:lineRule="auto"/>
        <w:ind w:firstLine="480"/>
        <w:rPr>
          <w:rFonts w:ascii="宋体" w:hAnsi="宋体"/>
          <w:sz w:val="24"/>
        </w:rPr>
      </w:pPr>
      <w:r>
        <w:rPr>
          <w:rFonts w:ascii="宋体" w:hAnsi="宋体" w:hint="eastAsia"/>
          <w:sz w:val="24"/>
        </w:rPr>
        <w:t>11.</w:t>
      </w:r>
      <w:r>
        <w:rPr>
          <w:rFonts w:ascii="宋体" w:hAnsi="宋体" w:hint="eastAsia"/>
          <w:sz w:val="24"/>
        </w:rPr>
        <w:t>投标文件中有招标文件未允许提供的选择性内容；</w:t>
      </w:r>
    </w:p>
    <w:p w14:paraId="634ACB63" w14:textId="77777777" w:rsidR="005118C4" w:rsidRDefault="001C4A91">
      <w:pPr>
        <w:tabs>
          <w:tab w:val="left" w:pos="0"/>
        </w:tabs>
        <w:spacing w:line="360" w:lineRule="auto"/>
        <w:ind w:firstLine="480"/>
        <w:rPr>
          <w:rFonts w:ascii="宋体" w:hAnsi="宋体"/>
          <w:sz w:val="24"/>
        </w:rPr>
      </w:pPr>
      <w:r>
        <w:rPr>
          <w:rFonts w:ascii="宋体" w:hAnsi="宋体" w:hint="eastAsia"/>
          <w:sz w:val="24"/>
        </w:rPr>
        <w:t>12.</w:t>
      </w:r>
      <w:r>
        <w:rPr>
          <w:rFonts w:ascii="宋体" w:hAnsi="宋体" w:hint="eastAsia"/>
          <w:sz w:val="24"/>
        </w:rPr>
        <w:t>不同投标人委托同一单位或者个人办理投标事宜的；</w:t>
      </w:r>
    </w:p>
    <w:p w14:paraId="47B728A7" w14:textId="77777777" w:rsidR="005118C4" w:rsidRDefault="001C4A91">
      <w:pPr>
        <w:tabs>
          <w:tab w:val="left" w:pos="0"/>
        </w:tabs>
        <w:spacing w:line="360" w:lineRule="auto"/>
        <w:ind w:firstLine="480"/>
        <w:rPr>
          <w:rFonts w:ascii="宋体" w:hAnsi="宋体"/>
          <w:sz w:val="24"/>
        </w:rPr>
      </w:pPr>
      <w:r>
        <w:rPr>
          <w:rFonts w:ascii="宋体" w:hAnsi="宋体" w:hint="eastAsia"/>
          <w:sz w:val="24"/>
        </w:rPr>
        <w:t>13.</w:t>
      </w:r>
      <w:r>
        <w:rPr>
          <w:rFonts w:ascii="宋体" w:hAnsi="宋体" w:hint="eastAsia"/>
          <w:sz w:val="24"/>
        </w:rPr>
        <w:t>不同投标人的单位负责人为同一人或者存在直接控股、管理关系的；</w:t>
      </w:r>
    </w:p>
    <w:p w14:paraId="6105AE7D" w14:textId="77777777" w:rsidR="005118C4" w:rsidRDefault="001C4A91">
      <w:pPr>
        <w:tabs>
          <w:tab w:val="left" w:pos="0"/>
        </w:tabs>
        <w:spacing w:line="360" w:lineRule="auto"/>
        <w:ind w:firstLine="480"/>
        <w:rPr>
          <w:rFonts w:ascii="宋体" w:hAnsi="宋体"/>
          <w:sz w:val="24"/>
        </w:rPr>
      </w:pPr>
      <w:r>
        <w:rPr>
          <w:rFonts w:ascii="宋体" w:hAnsi="宋体" w:hint="eastAsia"/>
          <w:sz w:val="24"/>
        </w:rPr>
        <w:t>14.</w:t>
      </w:r>
      <w:r>
        <w:rPr>
          <w:rFonts w:ascii="宋体" w:hAnsi="宋体" w:hint="eastAsia"/>
          <w:sz w:val="24"/>
        </w:rPr>
        <w:t>不同投标人的投标文件的装订形式、纸张情况、目录序号、排版格式、文字风格等存在明显的相似性或一致性，特征显示由同一单位或者同一个人编制的；</w:t>
      </w:r>
    </w:p>
    <w:p w14:paraId="030D25E3" w14:textId="77777777" w:rsidR="005118C4" w:rsidRDefault="001C4A91">
      <w:pPr>
        <w:tabs>
          <w:tab w:val="left" w:pos="0"/>
        </w:tabs>
        <w:spacing w:line="360" w:lineRule="auto"/>
        <w:ind w:firstLine="480"/>
        <w:rPr>
          <w:rFonts w:ascii="宋体" w:hAnsi="宋体"/>
          <w:sz w:val="24"/>
        </w:rPr>
      </w:pPr>
      <w:r>
        <w:rPr>
          <w:rFonts w:ascii="宋体" w:hAnsi="宋体" w:hint="eastAsia"/>
          <w:sz w:val="24"/>
        </w:rPr>
        <w:t>15.</w:t>
      </w:r>
      <w:r>
        <w:rPr>
          <w:rFonts w:ascii="宋体" w:hAnsi="宋体" w:hint="eastAsia"/>
          <w:sz w:val="24"/>
        </w:rPr>
        <w:t>不同投标人投标文件内容存在非正常一致、项目组成员出现同一人、投标文件中错误（或异常）一致或雷同、电子文档信息一致或雷同的、投标报价</w:t>
      </w:r>
      <w:r>
        <w:rPr>
          <w:rFonts w:ascii="宋体" w:hAnsi="宋体" w:hint="eastAsia"/>
          <w:sz w:val="24"/>
        </w:rPr>
        <w:t>呈规律性差异的；</w:t>
      </w:r>
    </w:p>
    <w:p w14:paraId="48D57639" w14:textId="77777777" w:rsidR="005118C4" w:rsidRDefault="001C4A91">
      <w:pPr>
        <w:tabs>
          <w:tab w:val="left" w:pos="0"/>
        </w:tabs>
        <w:spacing w:line="360" w:lineRule="auto"/>
        <w:ind w:firstLine="480"/>
        <w:rPr>
          <w:rFonts w:ascii="宋体" w:hAnsi="宋体"/>
          <w:sz w:val="24"/>
        </w:rPr>
      </w:pPr>
      <w:r>
        <w:rPr>
          <w:rFonts w:ascii="宋体" w:hAnsi="宋体" w:hint="eastAsia"/>
          <w:sz w:val="24"/>
        </w:rPr>
        <w:t>16.</w:t>
      </w:r>
      <w:r>
        <w:rPr>
          <w:rFonts w:ascii="宋体" w:hAnsi="宋体" w:hint="eastAsia"/>
          <w:sz w:val="24"/>
        </w:rPr>
        <w:t>不同投标人的投标资料相互混装、不同投标人的委托代理人、项目负责人以及其他相关人员有在同一个单位缴纳社会保险、同一投标文件中单位名称落款与公章不是同一单位的；</w:t>
      </w:r>
    </w:p>
    <w:p w14:paraId="22389E7E" w14:textId="77777777" w:rsidR="005118C4" w:rsidRDefault="001C4A91">
      <w:pPr>
        <w:tabs>
          <w:tab w:val="left" w:pos="0"/>
        </w:tabs>
        <w:spacing w:line="360" w:lineRule="auto"/>
        <w:ind w:firstLine="480"/>
        <w:rPr>
          <w:rFonts w:ascii="宋体" w:hAnsi="宋体"/>
          <w:sz w:val="24"/>
        </w:rPr>
      </w:pPr>
      <w:r>
        <w:rPr>
          <w:rFonts w:ascii="宋体" w:hAnsi="宋体" w:hint="eastAsia"/>
          <w:sz w:val="24"/>
        </w:rPr>
        <w:t>17.</w:t>
      </w:r>
      <w:r>
        <w:rPr>
          <w:rFonts w:ascii="宋体" w:hAnsi="宋体" w:hint="eastAsia"/>
          <w:sz w:val="24"/>
        </w:rPr>
        <w:t>项目投标总价超过本项目最高限价的；</w:t>
      </w:r>
    </w:p>
    <w:p w14:paraId="28AA75FC" w14:textId="77777777" w:rsidR="005118C4" w:rsidRDefault="001C4A91">
      <w:pPr>
        <w:tabs>
          <w:tab w:val="left" w:pos="0"/>
        </w:tabs>
        <w:spacing w:line="360" w:lineRule="auto"/>
        <w:ind w:firstLine="480"/>
        <w:rPr>
          <w:rFonts w:ascii="宋体" w:hAnsi="宋体"/>
          <w:sz w:val="24"/>
        </w:rPr>
      </w:pPr>
      <w:r>
        <w:rPr>
          <w:rFonts w:ascii="宋体" w:hAnsi="宋体" w:hint="eastAsia"/>
          <w:sz w:val="24"/>
        </w:rPr>
        <w:t>18.</w:t>
      </w:r>
      <w:r>
        <w:rPr>
          <w:rFonts w:ascii="宋体" w:hAnsi="宋体" w:hint="eastAsia"/>
          <w:sz w:val="24"/>
        </w:rPr>
        <w:t>提供虚假材料的（包括工商营业执照、财务报表、资格证明文件等）；</w:t>
      </w:r>
    </w:p>
    <w:p w14:paraId="4E97293E" w14:textId="77777777" w:rsidR="005118C4" w:rsidRDefault="001C4A91">
      <w:pPr>
        <w:tabs>
          <w:tab w:val="left" w:pos="0"/>
        </w:tabs>
        <w:spacing w:line="360" w:lineRule="auto"/>
        <w:ind w:firstLine="480"/>
        <w:rPr>
          <w:rFonts w:ascii="宋体" w:hAnsi="宋体"/>
          <w:sz w:val="24"/>
        </w:rPr>
      </w:pPr>
      <w:r>
        <w:rPr>
          <w:rFonts w:ascii="宋体" w:hAnsi="宋体" w:hint="eastAsia"/>
          <w:sz w:val="24"/>
        </w:rPr>
        <w:t>19.</w:t>
      </w:r>
      <w:r>
        <w:rPr>
          <w:rFonts w:ascii="宋体" w:hAnsi="宋体" w:hint="eastAsia"/>
          <w:sz w:val="24"/>
        </w:rPr>
        <w:t>投标文件含有采购人不能接受的附加条件的；</w:t>
      </w:r>
    </w:p>
    <w:p w14:paraId="7E6416AB" w14:textId="77777777" w:rsidR="005118C4" w:rsidRDefault="001C4A91">
      <w:pPr>
        <w:tabs>
          <w:tab w:val="left" w:pos="0"/>
        </w:tabs>
        <w:spacing w:line="360" w:lineRule="auto"/>
        <w:ind w:firstLine="480"/>
        <w:rPr>
          <w:rFonts w:ascii="宋体" w:hAnsi="宋体"/>
          <w:sz w:val="24"/>
        </w:rPr>
      </w:pPr>
      <w:r>
        <w:rPr>
          <w:rFonts w:ascii="宋体" w:hAnsi="宋体" w:hint="eastAsia"/>
          <w:sz w:val="24"/>
        </w:rPr>
        <w:t>20.</w:t>
      </w:r>
      <w:r>
        <w:rPr>
          <w:rFonts w:ascii="宋体" w:hAnsi="宋体" w:hint="eastAsia"/>
          <w:sz w:val="24"/>
        </w:rPr>
        <w:t>评标委员会认定投标人的投标明显低于其他通过符合性审查的投标人的投标，有可能影响产品质量或者不能诚信履约，且投标人不能应评标委员会要求在规定的时间内提供线上书面说明（必要时评标委员会可以要求投标人提交相关证明材料）证明其投标合理性的；</w:t>
      </w:r>
    </w:p>
    <w:p w14:paraId="34FEB61F" w14:textId="77777777" w:rsidR="005118C4" w:rsidRDefault="001C4A91">
      <w:pPr>
        <w:tabs>
          <w:tab w:val="left" w:pos="0"/>
        </w:tabs>
        <w:spacing w:line="360" w:lineRule="auto"/>
        <w:ind w:firstLine="480"/>
        <w:rPr>
          <w:rFonts w:ascii="宋体" w:hAnsi="宋体"/>
          <w:sz w:val="24"/>
        </w:rPr>
      </w:pPr>
      <w:r>
        <w:rPr>
          <w:rFonts w:ascii="宋体" w:hAnsi="宋体" w:hint="eastAsia"/>
          <w:sz w:val="24"/>
        </w:rPr>
        <w:t>21.</w:t>
      </w:r>
      <w:r>
        <w:rPr>
          <w:rFonts w:ascii="宋体" w:hAnsi="宋体" w:hint="eastAsia"/>
          <w:sz w:val="24"/>
        </w:rPr>
        <w:t>投标文件内容不全或不符合招标文件中规定的其他实质性要求的；</w:t>
      </w:r>
    </w:p>
    <w:p w14:paraId="627EFB7F" w14:textId="77777777" w:rsidR="005118C4" w:rsidRDefault="001C4A91">
      <w:pPr>
        <w:tabs>
          <w:tab w:val="left" w:pos="0"/>
        </w:tabs>
        <w:spacing w:line="360" w:lineRule="auto"/>
        <w:ind w:firstLine="480"/>
        <w:rPr>
          <w:rFonts w:ascii="宋体" w:hAnsi="宋体"/>
          <w:sz w:val="24"/>
        </w:rPr>
      </w:pPr>
      <w:r>
        <w:rPr>
          <w:rFonts w:ascii="宋体" w:hAnsi="宋体" w:hint="eastAsia"/>
          <w:sz w:val="24"/>
        </w:rPr>
        <w:t>22.</w:t>
      </w:r>
      <w:r>
        <w:rPr>
          <w:rFonts w:ascii="宋体" w:hAnsi="宋体" w:hint="eastAsia"/>
          <w:sz w:val="24"/>
        </w:rPr>
        <w:t>法律法规和招标文件规定的其他无效情形。</w:t>
      </w:r>
    </w:p>
    <w:p w14:paraId="6235C9B6"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lastRenderedPageBreak/>
        <w:t>（十）开标、评标</w:t>
      </w:r>
    </w:p>
    <w:p w14:paraId="6A1C4C06" w14:textId="77777777" w:rsidR="005118C4" w:rsidRDefault="001C4A91">
      <w:pPr>
        <w:tabs>
          <w:tab w:val="left" w:pos="0"/>
        </w:tabs>
        <w:spacing w:line="360" w:lineRule="auto"/>
        <w:ind w:firstLine="482"/>
        <w:rPr>
          <w:rFonts w:ascii="宋体" w:hAnsi="宋体"/>
          <w:b/>
          <w:bCs/>
          <w:sz w:val="24"/>
        </w:rPr>
      </w:pPr>
      <w:r>
        <w:rPr>
          <w:rFonts w:ascii="宋体" w:hAnsi="宋体" w:hint="eastAsia"/>
          <w:b/>
          <w:bCs/>
          <w:sz w:val="24"/>
        </w:rPr>
        <w:t>1.</w:t>
      </w:r>
      <w:r>
        <w:rPr>
          <w:rFonts w:ascii="宋体" w:hAnsi="宋体" w:hint="eastAsia"/>
          <w:b/>
          <w:bCs/>
          <w:sz w:val="24"/>
        </w:rPr>
        <w:t>开标</w:t>
      </w:r>
    </w:p>
    <w:p w14:paraId="79714737" w14:textId="77777777" w:rsidR="005118C4" w:rsidRDefault="001C4A91">
      <w:pPr>
        <w:tabs>
          <w:tab w:val="left" w:pos="0"/>
        </w:tabs>
        <w:spacing w:line="360" w:lineRule="auto"/>
        <w:ind w:firstLine="480"/>
        <w:rPr>
          <w:rFonts w:ascii="宋体" w:hAnsi="宋体"/>
          <w:sz w:val="24"/>
        </w:rPr>
      </w:pPr>
      <w:r>
        <w:rPr>
          <w:rFonts w:ascii="宋体" w:hAnsi="宋体" w:hint="eastAsia"/>
          <w:sz w:val="24"/>
        </w:rPr>
        <w:t>1.1.</w:t>
      </w:r>
      <w:r>
        <w:rPr>
          <w:rFonts w:ascii="宋体" w:hAnsi="宋体" w:hint="eastAsia"/>
          <w:sz w:val="24"/>
        </w:rPr>
        <w:t>投标人无需到达开标现场，所有投标单位登录“苏</w:t>
      </w:r>
      <w:proofErr w:type="gramStart"/>
      <w:r>
        <w:rPr>
          <w:rFonts w:ascii="宋体" w:hAnsi="宋体" w:hint="eastAsia"/>
          <w:sz w:val="24"/>
        </w:rPr>
        <w:t>采云</w:t>
      </w:r>
      <w:proofErr w:type="gramEnd"/>
      <w:r>
        <w:rPr>
          <w:rFonts w:ascii="宋体" w:hAnsi="宋体" w:hint="eastAsia"/>
          <w:sz w:val="24"/>
        </w:rPr>
        <w:t>”系统（网址：</w:t>
      </w:r>
      <w:r>
        <w:rPr>
          <w:rFonts w:ascii="宋体" w:hAnsi="宋体" w:hint="eastAsia"/>
          <w:sz w:val="24"/>
        </w:rPr>
        <w:t>http://jszfcg.jsczt.cn/</w:t>
      </w:r>
      <w:r>
        <w:rPr>
          <w:rFonts w:ascii="宋体" w:hAnsi="宋体" w:hint="eastAsia"/>
          <w:sz w:val="24"/>
        </w:rPr>
        <w:t>），在招标文件规定的时间内解密各自投标文件；</w:t>
      </w:r>
    </w:p>
    <w:p w14:paraId="1C0BE33E" w14:textId="77777777" w:rsidR="005118C4" w:rsidRDefault="001C4A91">
      <w:pPr>
        <w:tabs>
          <w:tab w:val="left" w:pos="0"/>
        </w:tabs>
        <w:spacing w:line="360" w:lineRule="auto"/>
        <w:ind w:firstLine="480"/>
        <w:rPr>
          <w:rFonts w:ascii="宋体" w:hAnsi="宋体"/>
          <w:sz w:val="24"/>
        </w:rPr>
      </w:pPr>
      <w:r>
        <w:rPr>
          <w:rFonts w:ascii="宋体" w:hAnsi="宋体" w:hint="eastAsia"/>
          <w:sz w:val="24"/>
        </w:rPr>
        <w:t>1.2.</w:t>
      </w:r>
      <w:r>
        <w:rPr>
          <w:rFonts w:ascii="宋体" w:hAnsi="宋体" w:hint="eastAsia"/>
          <w:sz w:val="24"/>
        </w:rPr>
        <w:t>投标截止时间后参加投标的供应商或解密投标文件的供应商不足三家的，不开标；</w:t>
      </w:r>
    </w:p>
    <w:p w14:paraId="6775C300" w14:textId="77777777" w:rsidR="005118C4" w:rsidRDefault="001C4A91">
      <w:pPr>
        <w:tabs>
          <w:tab w:val="left" w:pos="0"/>
        </w:tabs>
        <w:spacing w:line="360" w:lineRule="auto"/>
        <w:ind w:firstLine="480"/>
        <w:rPr>
          <w:rFonts w:ascii="宋体" w:hAnsi="宋体"/>
          <w:sz w:val="24"/>
        </w:rPr>
      </w:pPr>
      <w:r>
        <w:rPr>
          <w:rFonts w:ascii="宋体" w:hAnsi="宋体" w:hint="eastAsia"/>
          <w:sz w:val="24"/>
        </w:rPr>
        <w:t>1.3.</w:t>
      </w:r>
      <w:r>
        <w:rPr>
          <w:rFonts w:ascii="宋体" w:hAnsi="宋体" w:hint="eastAsia"/>
          <w:sz w:val="24"/>
        </w:rPr>
        <w:t>开标后，所有投标供应商可在线上开标大厅中看到所有投标人的投标报价；</w:t>
      </w:r>
    </w:p>
    <w:p w14:paraId="71511B49" w14:textId="77777777" w:rsidR="005118C4" w:rsidRDefault="001C4A91">
      <w:pPr>
        <w:tabs>
          <w:tab w:val="left" w:pos="0"/>
        </w:tabs>
        <w:spacing w:line="360" w:lineRule="auto"/>
        <w:ind w:firstLine="480"/>
        <w:rPr>
          <w:rFonts w:ascii="宋体" w:hAnsi="宋体"/>
          <w:sz w:val="24"/>
        </w:rPr>
      </w:pPr>
      <w:r>
        <w:rPr>
          <w:rFonts w:ascii="宋体" w:hAnsi="宋体" w:hint="eastAsia"/>
          <w:sz w:val="24"/>
        </w:rPr>
        <w:t>1.4.</w:t>
      </w:r>
      <w:r>
        <w:rPr>
          <w:rFonts w:ascii="宋体" w:hAnsi="宋体" w:hint="eastAsia"/>
          <w:sz w:val="24"/>
        </w:rPr>
        <w:t>开标时，投标文件报价出现前后不一致的，按照下列规定修正：</w:t>
      </w:r>
    </w:p>
    <w:p w14:paraId="2AD2F2F6" w14:textId="77777777" w:rsidR="005118C4" w:rsidRDefault="001C4A91">
      <w:pPr>
        <w:tabs>
          <w:tab w:val="left" w:pos="0"/>
        </w:tabs>
        <w:spacing w:line="360" w:lineRule="auto"/>
        <w:ind w:firstLine="480"/>
        <w:rPr>
          <w:rFonts w:ascii="宋体" w:hAnsi="宋体"/>
          <w:sz w:val="24"/>
        </w:rPr>
      </w:pPr>
      <w:r>
        <w:rPr>
          <w:rFonts w:ascii="宋体" w:hAnsi="宋体" w:hint="eastAsia"/>
          <w:sz w:val="24"/>
        </w:rPr>
        <w:t>（一）投标文件中开标一览表（报价表）内容与投标文件中相应内容不一致的，以开标一览表（报价表）为准；</w:t>
      </w:r>
    </w:p>
    <w:p w14:paraId="17A43B78" w14:textId="77777777" w:rsidR="005118C4" w:rsidRDefault="001C4A91">
      <w:pPr>
        <w:tabs>
          <w:tab w:val="left" w:pos="0"/>
        </w:tabs>
        <w:spacing w:line="360" w:lineRule="auto"/>
        <w:ind w:firstLine="480"/>
        <w:rPr>
          <w:rFonts w:ascii="宋体" w:hAnsi="宋体"/>
          <w:sz w:val="24"/>
        </w:rPr>
      </w:pPr>
      <w:r>
        <w:rPr>
          <w:rFonts w:ascii="宋体" w:hAnsi="宋体" w:hint="eastAsia"/>
          <w:sz w:val="24"/>
        </w:rPr>
        <w:t>（二）大写金额和小写金额不</w:t>
      </w:r>
      <w:r>
        <w:rPr>
          <w:rFonts w:ascii="宋体" w:hAnsi="宋体" w:hint="eastAsia"/>
          <w:sz w:val="24"/>
        </w:rPr>
        <w:t>一致的，以大写金额为准；</w:t>
      </w:r>
    </w:p>
    <w:p w14:paraId="7F560A91" w14:textId="77777777" w:rsidR="005118C4" w:rsidRDefault="001C4A91">
      <w:pPr>
        <w:tabs>
          <w:tab w:val="left" w:pos="0"/>
        </w:tabs>
        <w:spacing w:line="360" w:lineRule="auto"/>
        <w:ind w:firstLine="480"/>
        <w:rPr>
          <w:rFonts w:ascii="宋体" w:hAnsi="宋体"/>
          <w:sz w:val="24"/>
        </w:rPr>
      </w:pPr>
      <w:r>
        <w:rPr>
          <w:rFonts w:ascii="宋体" w:hAnsi="宋体" w:hint="eastAsia"/>
          <w:sz w:val="24"/>
        </w:rPr>
        <w:t>（三）单价金额小数点或者百分比有明显错位的，以开标一览表的总价为准，并修改单价；</w:t>
      </w:r>
    </w:p>
    <w:p w14:paraId="58F56619" w14:textId="77777777" w:rsidR="005118C4" w:rsidRDefault="001C4A91">
      <w:pPr>
        <w:tabs>
          <w:tab w:val="left" w:pos="0"/>
        </w:tabs>
        <w:spacing w:line="360" w:lineRule="auto"/>
        <w:ind w:firstLine="480"/>
        <w:rPr>
          <w:rFonts w:ascii="宋体" w:hAnsi="宋体"/>
          <w:sz w:val="24"/>
        </w:rPr>
      </w:pPr>
      <w:r>
        <w:rPr>
          <w:rFonts w:ascii="宋体" w:hAnsi="宋体" w:hint="eastAsia"/>
          <w:sz w:val="24"/>
        </w:rPr>
        <w:t>（四）总价金额与按单价汇总金额不一致的，以单价金额计算结果为准。</w:t>
      </w:r>
    </w:p>
    <w:p w14:paraId="5930CF58" w14:textId="77777777" w:rsidR="005118C4" w:rsidRDefault="001C4A91">
      <w:pPr>
        <w:tabs>
          <w:tab w:val="left" w:pos="0"/>
        </w:tabs>
        <w:spacing w:line="360" w:lineRule="auto"/>
        <w:ind w:firstLine="480"/>
        <w:rPr>
          <w:rFonts w:ascii="宋体" w:hAnsi="宋体"/>
          <w:sz w:val="24"/>
        </w:rPr>
      </w:pPr>
      <w:r>
        <w:rPr>
          <w:rFonts w:ascii="宋体" w:hAnsi="宋体" w:hint="eastAsia"/>
          <w:sz w:val="24"/>
        </w:rPr>
        <w:t>同时出现两种以上不一致的，按照前款规定的顺序修正。修正后的报价评标委员会应当以书面形式要求投标人</w:t>
      </w:r>
      <w:proofErr w:type="gramStart"/>
      <w:r>
        <w:rPr>
          <w:rFonts w:ascii="宋体" w:hAnsi="宋体" w:hint="eastAsia"/>
          <w:sz w:val="24"/>
        </w:rPr>
        <w:t>作出</w:t>
      </w:r>
      <w:proofErr w:type="gramEnd"/>
      <w:r>
        <w:rPr>
          <w:rFonts w:ascii="宋体" w:hAnsi="宋体" w:hint="eastAsia"/>
          <w:sz w:val="24"/>
        </w:rPr>
        <w:t>必要的澄清、说明或者补正，经投标人确认后产生约束力，投标人不确认的，其投标无效。</w:t>
      </w:r>
    </w:p>
    <w:p w14:paraId="01DD2CD8" w14:textId="77777777" w:rsidR="005118C4" w:rsidRDefault="001C4A91">
      <w:pPr>
        <w:tabs>
          <w:tab w:val="left" w:pos="0"/>
        </w:tabs>
        <w:spacing w:line="360" w:lineRule="auto"/>
        <w:ind w:firstLine="480"/>
        <w:rPr>
          <w:rFonts w:ascii="宋体" w:hAnsi="宋体"/>
          <w:sz w:val="24"/>
        </w:rPr>
      </w:pPr>
      <w:r>
        <w:rPr>
          <w:rFonts w:ascii="宋体" w:hAnsi="宋体" w:hint="eastAsia"/>
          <w:sz w:val="24"/>
        </w:rPr>
        <w:t>1.5.</w:t>
      </w:r>
      <w:r>
        <w:rPr>
          <w:rFonts w:ascii="宋体" w:hAnsi="宋体" w:hint="eastAsia"/>
          <w:sz w:val="24"/>
        </w:rPr>
        <w:t>电子投标文件正常解密后，电子投标文件与纸质投标文件（如有）不符的，以电子投标文件为准。</w:t>
      </w:r>
    </w:p>
    <w:p w14:paraId="1FF5DC2B" w14:textId="77777777" w:rsidR="005118C4" w:rsidRDefault="001C4A91">
      <w:pPr>
        <w:tabs>
          <w:tab w:val="left" w:pos="0"/>
        </w:tabs>
        <w:spacing w:line="360" w:lineRule="auto"/>
        <w:ind w:firstLine="480"/>
        <w:rPr>
          <w:rFonts w:ascii="宋体" w:hAnsi="宋体"/>
          <w:sz w:val="24"/>
        </w:rPr>
      </w:pPr>
      <w:r>
        <w:rPr>
          <w:rFonts w:ascii="宋体" w:hAnsi="宋体" w:hint="eastAsia"/>
          <w:sz w:val="24"/>
        </w:rPr>
        <w:t>1.6.</w:t>
      </w:r>
      <w:r>
        <w:rPr>
          <w:rFonts w:ascii="宋体" w:hAnsi="宋体" w:hint="eastAsia"/>
          <w:sz w:val="24"/>
        </w:rPr>
        <w:t>投标人未参加开标的，视同认可开标结果。</w:t>
      </w:r>
    </w:p>
    <w:p w14:paraId="3F4EC7A0" w14:textId="77777777" w:rsidR="005118C4" w:rsidRDefault="001C4A91">
      <w:pPr>
        <w:tabs>
          <w:tab w:val="left" w:pos="0"/>
        </w:tabs>
        <w:spacing w:line="360" w:lineRule="auto"/>
        <w:ind w:firstLine="482"/>
        <w:rPr>
          <w:rFonts w:ascii="宋体" w:hAnsi="宋体"/>
          <w:b/>
          <w:bCs/>
          <w:sz w:val="24"/>
        </w:rPr>
      </w:pPr>
      <w:r>
        <w:rPr>
          <w:rFonts w:ascii="宋体" w:hAnsi="宋体" w:hint="eastAsia"/>
          <w:b/>
          <w:bCs/>
          <w:sz w:val="24"/>
        </w:rPr>
        <w:t>2.</w:t>
      </w:r>
      <w:r>
        <w:rPr>
          <w:rFonts w:ascii="宋体" w:hAnsi="宋体" w:hint="eastAsia"/>
          <w:b/>
          <w:bCs/>
          <w:sz w:val="24"/>
        </w:rPr>
        <w:t>投标人的</w:t>
      </w:r>
      <w:r>
        <w:rPr>
          <w:rFonts w:ascii="宋体" w:hAnsi="宋体" w:hint="eastAsia"/>
          <w:b/>
          <w:bCs/>
          <w:sz w:val="24"/>
        </w:rPr>
        <w:t>资格资信审查</w:t>
      </w:r>
    </w:p>
    <w:p w14:paraId="3BE6C8DA" w14:textId="77777777" w:rsidR="005118C4" w:rsidRDefault="001C4A91">
      <w:pPr>
        <w:tabs>
          <w:tab w:val="left" w:pos="0"/>
        </w:tabs>
        <w:spacing w:line="360" w:lineRule="auto"/>
        <w:ind w:firstLine="480"/>
        <w:rPr>
          <w:rFonts w:ascii="宋体" w:hAnsi="宋体"/>
          <w:sz w:val="24"/>
        </w:rPr>
      </w:pPr>
      <w:r>
        <w:rPr>
          <w:rFonts w:ascii="宋体" w:hAnsi="宋体" w:hint="eastAsia"/>
          <w:sz w:val="24"/>
        </w:rPr>
        <w:t>公开招标采购项目开标后，采购人或者采购代理机构对投标人的资格资信进行审查。</w:t>
      </w:r>
    </w:p>
    <w:p w14:paraId="1DEDB0AE" w14:textId="77777777" w:rsidR="005118C4" w:rsidRDefault="001C4A91">
      <w:pPr>
        <w:tabs>
          <w:tab w:val="left" w:pos="0"/>
        </w:tabs>
        <w:spacing w:line="360" w:lineRule="auto"/>
        <w:ind w:firstLine="480"/>
        <w:rPr>
          <w:rFonts w:ascii="宋体" w:hAnsi="宋体"/>
          <w:sz w:val="24"/>
        </w:rPr>
      </w:pPr>
      <w:r>
        <w:rPr>
          <w:rFonts w:ascii="宋体" w:hAnsi="宋体" w:hint="eastAsia"/>
          <w:sz w:val="24"/>
        </w:rPr>
        <w:t>2.1.</w:t>
      </w:r>
      <w:r>
        <w:rPr>
          <w:rFonts w:ascii="宋体" w:hAnsi="宋体" w:hint="eastAsia"/>
          <w:sz w:val="24"/>
        </w:rPr>
        <w:t>采购人或采购代理机构在开标后通过“信用中国”网站（</w:t>
      </w:r>
      <w:r>
        <w:rPr>
          <w:rFonts w:ascii="宋体" w:hAnsi="宋体" w:hint="eastAsia"/>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）、“信用江苏”网站（</w:t>
      </w:r>
      <w:r>
        <w:rPr>
          <w:rFonts w:ascii="宋体" w:hAnsi="宋体" w:hint="eastAsia"/>
          <w:sz w:val="24"/>
        </w:rPr>
        <w:t>credit.jiangsu.gov.cn</w:t>
      </w:r>
      <w:r>
        <w:rPr>
          <w:rFonts w:ascii="宋体" w:hAnsi="宋体" w:hint="eastAsia"/>
          <w:sz w:val="24"/>
        </w:rPr>
        <w:t>）等渠道查询相关供应</w:t>
      </w:r>
      <w:proofErr w:type="gramStart"/>
      <w:r>
        <w:rPr>
          <w:rFonts w:ascii="宋体" w:hAnsi="宋体" w:hint="eastAsia"/>
          <w:sz w:val="24"/>
        </w:rPr>
        <w:t>商主体</w:t>
      </w:r>
      <w:proofErr w:type="gramEnd"/>
      <w:r>
        <w:rPr>
          <w:rFonts w:ascii="宋体" w:hAnsi="宋体" w:hint="eastAsia"/>
          <w:sz w:val="24"/>
        </w:rPr>
        <w:t>信用记录，对列入失信被执行人、重大税收违法案件当事人名单、政府采购严重违法失信行为记录名单及其他不符合《中华人民共和国政府采购法》第二十二条规定条件的供应商，拒绝其参与政府采购活动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hint="eastAsia"/>
          <w:sz w:val="24"/>
        </w:rPr>
        <w:t>。</w:t>
      </w:r>
    </w:p>
    <w:p w14:paraId="4759ECC8" w14:textId="77777777" w:rsidR="005118C4" w:rsidRDefault="001C4A91">
      <w:pPr>
        <w:tabs>
          <w:tab w:val="left" w:pos="0"/>
        </w:tabs>
        <w:spacing w:line="360" w:lineRule="auto"/>
        <w:ind w:firstLine="480"/>
        <w:rPr>
          <w:rFonts w:ascii="宋体" w:hAnsi="宋体"/>
          <w:sz w:val="24"/>
        </w:rPr>
      </w:pPr>
      <w:r>
        <w:rPr>
          <w:rFonts w:ascii="宋体" w:hAnsi="宋体" w:hint="eastAsia"/>
          <w:sz w:val="24"/>
        </w:rPr>
        <w:t>2.2.</w:t>
      </w:r>
      <w:r>
        <w:rPr>
          <w:rFonts w:ascii="宋体" w:hAnsi="宋体" w:hint="eastAsia"/>
          <w:sz w:val="24"/>
        </w:rPr>
        <w:t>采购人或者采购代理机构依据投标人提供的资格资信证明文件材料进行审查，</w:t>
      </w:r>
      <w:r>
        <w:rPr>
          <w:rFonts w:ascii="宋体" w:hAnsi="宋体" w:hint="eastAsia"/>
          <w:sz w:val="24"/>
        </w:rPr>
        <w:lastRenderedPageBreak/>
        <w:t>审查内容和审查要求详见招标文件第二部分投标人须知（五）投标文件的组成中资格资信证明文件的相关内容。</w:t>
      </w:r>
    </w:p>
    <w:p w14:paraId="39AB22B7" w14:textId="77777777" w:rsidR="005118C4" w:rsidRDefault="001C4A91">
      <w:pPr>
        <w:tabs>
          <w:tab w:val="left" w:pos="0"/>
        </w:tabs>
        <w:spacing w:line="360" w:lineRule="auto"/>
        <w:ind w:firstLine="480"/>
        <w:rPr>
          <w:rFonts w:ascii="宋体" w:hAnsi="宋体"/>
          <w:sz w:val="24"/>
        </w:rPr>
      </w:pPr>
      <w:r>
        <w:rPr>
          <w:rFonts w:ascii="宋体" w:hAnsi="宋体" w:hint="eastAsia"/>
          <w:sz w:val="24"/>
        </w:rPr>
        <w:t>通过资格资信审查合格的投标人不足</w:t>
      </w:r>
      <w:r>
        <w:rPr>
          <w:rFonts w:ascii="宋体" w:hAnsi="宋体" w:hint="eastAsia"/>
          <w:sz w:val="24"/>
        </w:rPr>
        <w:t>3</w:t>
      </w:r>
      <w:r>
        <w:rPr>
          <w:rFonts w:ascii="宋体" w:hAnsi="宋体" w:hint="eastAsia"/>
          <w:sz w:val="24"/>
        </w:rPr>
        <w:t>家的，不得评标。</w:t>
      </w:r>
    </w:p>
    <w:p w14:paraId="41B82787" w14:textId="77777777" w:rsidR="005118C4" w:rsidRDefault="001C4A91">
      <w:pPr>
        <w:tabs>
          <w:tab w:val="left" w:pos="0"/>
        </w:tabs>
        <w:spacing w:line="360" w:lineRule="auto"/>
        <w:ind w:firstLine="482"/>
        <w:rPr>
          <w:rFonts w:ascii="宋体" w:hAnsi="宋体"/>
          <w:b/>
          <w:bCs/>
          <w:sz w:val="24"/>
        </w:rPr>
      </w:pPr>
      <w:r>
        <w:rPr>
          <w:rFonts w:ascii="宋体" w:hAnsi="宋体" w:hint="eastAsia"/>
          <w:b/>
          <w:bCs/>
          <w:sz w:val="24"/>
        </w:rPr>
        <w:t>3.</w:t>
      </w:r>
      <w:r>
        <w:rPr>
          <w:rFonts w:ascii="宋体" w:hAnsi="宋体" w:hint="eastAsia"/>
          <w:b/>
          <w:bCs/>
          <w:sz w:val="24"/>
        </w:rPr>
        <w:t>评标组织</w:t>
      </w:r>
    </w:p>
    <w:p w14:paraId="1876EB7A" w14:textId="77777777" w:rsidR="005118C4" w:rsidRDefault="001C4A91">
      <w:pPr>
        <w:tabs>
          <w:tab w:val="left" w:pos="0"/>
        </w:tabs>
        <w:spacing w:line="360" w:lineRule="auto"/>
        <w:ind w:firstLine="480"/>
        <w:rPr>
          <w:rFonts w:ascii="宋体" w:hAnsi="宋体"/>
          <w:sz w:val="24"/>
        </w:rPr>
      </w:pPr>
      <w:r>
        <w:rPr>
          <w:rFonts w:ascii="宋体" w:hAnsi="宋体" w:hint="eastAsia"/>
          <w:sz w:val="24"/>
        </w:rPr>
        <w:t>3.1</w:t>
      </w:r>
      <w:r>
        <w:rPr>
          <w:rFonts w:ascii="宋体" w:hAnsi="宋体" w:hint="eastAsia"/>
          <w:sz w:val="24"/>
        </w:rPr>
        <w:t>评标委员会负责具体评标事务，并独立履行下列职责：</w:t>
      </w:r>
    </w:p>
    <w:p w14:paraId="2AFB6D92" w14:textId="77777777" w:rsidR="005118C4" w:rsidRDefault="001C4A91">
      <w:pPr>
        <w:tabs>
          <w:tab w:val="left" w:pos="0"/>
        </w:tabs>
        <w:spacing w:line="360" w:lineRule="auto"/>
        <w:ind w:firstLine="480"/>
        <w:rPr>
          <w:rFonts w:ascii="宋体" w:hAnsi="宋体"/>
          <w:sz w:val="24"/>
        </w:rPr>
      </w:pPr>
      <w:r>
        <w:rPr>
          <w:rFonts w:ascii="宋体" w:hAnsi="宋体" w:hint="eastAsia"/>
          <w:sz w:val="24"/>
        </w:rPr>
        <w:t>（一）审查、评价投标文件是否符合招标文件的商务、技术等实质性要求；</w:t>
      </w:r>
    </w:p>
    <w:p w14:paraId="16C03F0C" w14:textId="77777777" w:rsidR="005118C4" w:rsidRDefault="001C4A91">
      <w:pPr>
        <w:tabs>
          <w:tab w:val="left" w:pos="0"/>
        </w:tabs>
        <w:spacing w:line="360" w:lineRule="auto"/>
        <w:ind w:firstLine="480"/>
        <w:rPr>
          <w:rFonts w:ascii="宋体" w:hAnsi="宋体"/>
          <w:sz w:val="24"/>
        </w:rPr>
      </w:pPr>
      <w:r>
        <w:rPr>
          <w:rFonts w:ascii="宋体" w:hAnsi="宋体" w:hint="eastAsia"/>
          <w:sz w:val="24"/>
        </w:rPr>
        <w:t>（二）要求投标人对投标文件有关事项</w:t>
      </w:r>
      <w:proofErr w:type="gramStart"/>
      <w:r>
        <w:rPr>
          <w:rFonts w:ascii="宋体" w:hAnsi="宋体" w:hint="eastAsia"/>
          <w:sz w:val="24"/>
        </w:rPr>
        <w:t>作出</w:t>
      </w:r>
      <w:proofErr w:type="gramEnd"/>
      <w:r>
        <w:rPr>
          <w:rFonts w:ascii="宋体" w:hAnsi="宋体" w:hint="eastAsia"/>
          <w:sz w:val="24"/>
        </w:rPr>
        <w:t>澄清或者说明；</w:t>
      </w:r>
    </w:p>
    <w:p w14:paraId="6C595422" w14:textId="77777777" w:rsidR="005118C4" w:rsidRDefault="001C4A91">
      <w:pPr>
        <w:tabs>
          <w:tab w:val="left" w:pos="0"/>
        </w:tabs>
        <w:spacing w:line="360" w:lineRule="auto"/>
        <w:ind w:firstLine="480"/>
        <w:rPr>
          <w:rFonts w:ascii="宋体" w:hAnsi="宋体"/>
          <w:sz w:val="24"/>
        </w:rPr>
      </w:pPr>
      <w:r>
        <w:rPr>
          <w:rFonts w:ascii="宋体" w:hAnsi="宋体" w:hint="eastAsia"/>
          <w:sz w:val="24"/>
        </w:rPr>
        <w:t>（三）对投标文件进行比较和评价；</w:t>
      </w:r>
    </w:p>
    <w:p w14:paraId="4F4F0358" w14:textId="77777777" w:rsidR="005118C4" w:rsidRDefault="001C4A91">
      <w:pPr>
        <w:tabs>
          <w:tab w:val="left" w:pos="0"/>
        </w:tabs>
        <w:spacing w:line="360" w:lineRule="auto"/>
        <w:ind w:firstLine="480"/>
        <w:rPr>
          <w:rFonts w:ascii="宋体" w:hAnsi="宋体"/>
          <w:sz w:val="24"/>
        </w:rPr>
      </w:pPr>
      <w:r>
        <w:rPr>
          <w:rFonts w:ascii="宋体" w:hAnsi="宋体" w:hint="eastAsia"/>
          <w:sz w:val="24"/>
        </w:rPr>
        <w:t>（四）确定中标候选人名单，以及根据采购人委托直接确定中</w:t>
      </w:r>
      <w:r>
        <w:rPr>
          <w:rFonts w:ascii="宋体" w:hAnsi="宋体" w:hint="eastAsia"/>
          <w:sz w:val="24"/>
        </w:rPr>
        <w:t>标人；</w:t>
      </w:r>
    </w:p>
    <w:p w14:paraId="4E988611" w14:textId="77777777" w:rsidR="005118C4" w:rsidRDefault="001C4A91">
      <w:pPr>
        <w:tabs>
          <w:tab w:val="left" w:pos="0"/>
        </w:tabs>
        <w:spacing w:line="360" w:lineRule="auto"/>
        <w:ind w:firstLine="480"/>
        <w:rPr>
          <w:rFonts w:ascii="宋体" w:hAnsi="宋体"/>
          <w:sz w:val="24"/>
        </w:rPr>
      </w:pPr>
      <w:r>
        <w:rPr>
          <w:rFonts w:ascii="宋体" w:hAnsi="宋体" w:hint="eastAsia"/>
          <w:sz w:val="24"/>
        </w:rPr>
        <w:t>（五）向采购人、采购代理机构或者有关部门报告评标中发现的违法行为。</w:t>
      </w:r>
    </w:p>
    <w:p w14:paraId="29E67F27" w14:textId="77777777" w:rsidR="005118C4" w:rsidRDefault="001C4A91">
      <w:pPr>
        <w:tabs>
          <w:tab w:val="left" w:pos="0"/>
        </w:tabs>
        <w:spacing w:line="360" w:lineRule="auto"/>
        <w:ind w:firstLine="480"/>
        <w:rPr>
          <w:rFonts w:ascii="宋体" w:hAnsi="宋体"/>
          <w:sz w:val="24"/>
        </w:rPr>
      </w:pPr>
      <w:r>
        <w:rPr>
          <w:rFonts w:ascii="宋体" w:hAnsi="宋体" w:hint="eastAsia"/>
          <w:sz w:val="24"/>
        </w:rPr>
        <w:t>3.2</w:t>
      </w:r>
      <w:r>
        <w:rPr>
          <w:rFonts w:ascii="宋体" w:hAnsi="宋体" w:hint="eastAsia"/>
          <w:sz w:val="24"/>
        </w:rPr>
        <w:t>评标委员会由采购人代表和有关技术、经济等方面的专家组成，独立开展评审工作。</w:t>
      </w:r>
    </w:p>
    <w:p w14:paraId="317559D8" w14:textId="77777777" w:rsidR="005118C4" w:rsidRDefault="001C4A91">
      <w:pPr>
        <w:tabs>
          <w:tab w:val="left" w:pos="0"/>
        </w:tabs>
        <w:spacing w:line="360" w:lineRule="auto"/>
        <w:ind w:firstLine="482"/>
        <w:rPr>
          <w:rFonts w:ascii="宋体" w:hAnsi="宋体"/>
          <w:b/>
          <w:bCs/>
          <w:sz w:val="24"/>
        </w:rPr>
      </w:pPr>
      <w:r>
        <w:rPr>
          <w:rFonts w:ascii="宋体" w:hAnsi="宋体" w:hint="eastAsia"/>
          <w:b/>
          <w:bCs/>
          <w:sz w:val="24"/>
        </w:rPr>
        <w:t>4.</w:t>
      </w:r>
      <w:r>
        <w:rPr>
          <w:rFonts w:ascii="宋体" w:hAnsi="宋体" w:hint="eastAsia"/>
          <w:b/>
          <w:bCs/>
          <w:sz w:val="24"/>
        </w:rPr>
        <w:t>评标工作程序</w:t>
      </w:r>
    </w:p>
    <w:p w14:paraId="4478E169" w14:textId="77777777" w:rsidR="005118C4" w:rsidRDefault="001C4A91">
      <w:pPr>
        <w:tabs>
          <w:tab w:val="left" w:pos="0"/>
        </w:tabs>
        <w:spacing w:line="360" w:lineRule="auto"/>
        <w:ind w:firstLine="480"/>
        <w:rPr>
          <w:rFonts w:ascii="宋体" w:hAnsi="宋体"/>
          <w:sz w:val="24"/>
        </w:rPr>
      </w:pPr>
      <w:r>
        <w:rPr>
          <w:rFonts w:ascii="宋体" w:hAnsi="宋体" w:hint="eastAsia"/>
          <w:sz w:val="24"/>
        </w:rPr>
        <w:t>4.1</w:t>
      </w:r>
      <w:r>
        <w:rPr>
          <w:rFonts w:ascii="宋体" w:hAnsi="宋体" w:hint="eastAsia"/>
          <w:sz w:val="24"/>
        </w:rPr>
        <w:t>投标文件的符合性审查。评标委员会应当对符合资格的投标人的投标文件进行符合性审查，以确定其是否满足招标文件的实质性要求。</w:t>
      </w:r>
    </w:p>
    <w:p w14:paraId="689DD9FF" w14:textId="77777777" w:rsidR="005118C4" w:rsidRDefault="001C4A91">
      <w:pPr>
        <w:tabs>
          <w:tab w:val="left" w:pos="0"/>
        </w:tabs>
        <w:spacing w:line="360" w:lineRule="auto"/>
        <w:ind w:firstLine="480"/>
        <w:rPr>
          <w:rFonts w:ascii="宋体" w:hAnsi="宋体"/>
          <w:sz w:val="24"/>
        </w:rPr>
      </w:pPr>
      <w:r>
        <w:rPr>
          <w:rFonts w:ascii="宋体" w:hAnsi="宋体" w:hint="eastAsia"/>
          <w:sz w:val="24"/>
        </w:rPr>
        <w:t>4.1.1</w:t>
      </w:r>
      <w:r>
        <w:rPr>
          <w:rFonts w:ascii="宋体" w:hAnsi="宋体" w:hint="eastAsia"/>
          <w:sz w:val="24"/>
        </w:rPr>
        <w:t>出现下列情形之一的，应予废标：</w:t>
      </w:r>
    </w:p>
    <w:p w14:paraId="113CA910" w14:textId="77777777" w:rsidR="005118C4" w:rsidRDefault="001C4A91">
      <w:pPr>
        <w:tabs>
          <w:tab w:val="left" w:pos="0"/>
        </w:tabs>
        <w:spacing w:line="360" w:lineRule="auto"/>
        <w:ind w:firstLine="480"/>
        <w:rPr>
          <w:rFonts w:ascii="宋体" w:hAnsi="宋体"/>
          <w:sz w:val="24"/>
        </w:rPr>
      </w:pPr>
      <w:r>
        <w:rPr>
          <w:rFonts w:ascii="宋体" w:hAnsi="宋体" w:hint="eastAsia"/>
          <w:sz w:val="24"/>
        </w:rPr>
        <w:t>（一）符合专业条件的供应商或者对招标文件作实质响应的供应商不足三家的；</w:t>
      </w:r>
    </w:p>
    <w:p w14:paraId="6E6DF2A2" w14:textId="77777777" w:rsidR="005118C4" w:rsidRDefault="001C4A91">
      <w:pPr>
        <w:tabs>
          <w:tab w:val="left" w:pos="0"/>
        </w:tabs>
        <w:spacing w:line="360" w:lineRule="auto"/>
        <w:ind w:firstLine="480"/>
        <w:rPr>
          <w:rFonts w:ascii="宋体" w:hAnsi="宋体"/>
          <w:sz w:val="24"/>
        </w:rPr>
      </w:pPr>
      <w:r>
        <w:rPr>
          <w:rFonts w:ascii="宋体" w:hAnsi="宋体" w:hint="eastAsia"/>
          <w:sz w:val="24"/>
        </w:rPr>
        <w:t>（二）出现影响采购公正的违法、违规行为的；</w:t>
      </w:r>
    </w:p>
    <w:p w14:paraId="5510730D" w14:textId="77777777" w:rsidR="005118C4" w:rsidRDefault="001C4A91">
      <w:pPr>
        <w:tabs>
          <w:tab w:val="left" w:pos="0"/>
        </w:tabs>
        <w:spacing w:line="360" w:lineRule="auto"/>
        <w:ind w:firstLine="480"/>
        <w:rPr>
          <w:rFonts w:ascii="宋体" w:hAnsi="宋体"/>
          <w:sz w:val="24"/>
        </w:rPr>
      </w:pPr>
      <w:r>
        <w:rPr>
          <w:rFonts w:ascii="宋体" w:hAnsi="宋体" w:hint="eastAsia"/>
          <w:sz w:val="24"/>
        </w:rPr>
        <w:t>（三）投标人的报价均超过了采购预算，采购人不能支付的；</w:t>
      </w:r>
    </w:p>
    <w:p w14:paraId="1F86D445" w14:textId="77777777" w:rsidR="005118C4" w:rsidRDefault="001C4A91">
      <w:pPr>
        <w:tabs>
          <w:tab w:val="left" w:pos="0"/>
        </w:tabs>
        <w:spacing w:line="360" w:lineRule="auto"/>
        <w:ind w:firstLine="480"/>
        <w:rPr>
          <w:rFonts w:ascii="宋体" w:hAnsi="宋体"/>
          <w:sz w:val="24"/>
        </w:rPr>
      </w:pPr>
      <w:r>
        <w:rPr>
          <w:rFonts w:ascii="宋体" w:hAnsi="宋体" w:hint="eastAsia"/>
          <w:sz w:val="24"/>
        </w:rPr>
        <w:t>（四）因重大变故，采购任务取消的。</w:t>
      </w:r>
    </w:p>
    <w:p w14:paraId="6EE87FF8" w14:textId="77777777" w:rsidR="005118C4" w:rsidRDefault="001C4A91">
      <w:pPr>
        <w:tabs>
          <w:tab w:val="left" w:pos="0"/>
        </w:tabs>
        <w:spacing w:line="360" w:lineRule="auto"/>
        <w:ind w:firstLine="480"/>
        <w:rPr>
          <w:rFonts w:ascii="宋体" w:hAnsi="宋体"/>
          <w:sz w:val="24"/>
        </w:rPr>
      </w:pPr>
      <w:r>
        <w:rPr>
          <w:rFonts w:ascii="宋体" w:hAnsi="宋体" w:hint="eastAsia"/>
          <w:sz w:val="24"/>
        </w:rPr>
        <w:t>4.1.2</w:t>
      </w:r>
      <w:r>
        <w:rPr>
          <w:rFonts w:ascii="宋体" w:hAnsi="宋体" w:hint="eastAsia"/>
          <w:sz w:val="24"/>
        </w:rPr>
        <w:t>在评标期间，通过资格审查或符合性审查的投标人不足</w:t>
      </w:r>
      <w:r>
        <w:rPr>
          <w:rFonts w:ascii="宋体" w:hAnsi="宋体" w:hint="eastAsia"/>
          <w:sz w:val="24"/>
        </w:rPr>
        <w:t>3</w:t>
      </w:r>
      <w:r>
        <w:rPr>
          <w:rFonts w:ascii="宋体" w:hAnsi="宋体" w:hint="eastAsia"/>
          <w:sz w:val="24"/>
        </w:rPr>
        <w:t>家情形的，比照</w:t>
      </w:r>
      <w:r>
        <w:rPr>
          <w:rFonts w:ascii="宋体" w:hAnsi="宋体" w:hint="eastAsia"/>
          <w:sz w:val="24"/>
        </w:rPr>
        <w:t>2.2</w:t>
      </w:r>
      <w:r>
        <w:rPr>
          <w:rFonts w:ascii="宋体" w:hAnsi="宋体" w:hint="eastAsia"/>
          <w:sz w:val="24"/>
        </w:rPr>
        <w:t>款执行。</w:t>
      </w:r>
    </w:p>
    <w:p w14:paraId="73186AA0" w14:textId="77777777" w:rsidR="005118C4" w:rsidRDefault="001C4A91">
      <w:pPr>
        <w:tabs>
          <w:tab w:val="left" w:pos="0"/>
        </w:tabs>
        <w:spacing w:line="360" w:lineRule="auto"/>
        <w:ind w:firstLine="480"/>
        <w:rPr>
          <w:rFonts w:ascii="宋体" w:hAnsi="宋体"/>
          <w:sz w:val="24"/>
        </w:rPr>
      </w:pPr>
      <w:r>
        <w:rPr>
          <w:rFonts w:ascii="宋体" w:hAnsi="宋体" w:hint="eastAsia"/>
          <w:sz w:val="24"/>
        </w:rPr>
        <w:t>4.2</w:t>
      </w:r>
      <w:r>
        <w:rPr>
          <w:rFonts w:ascii="宋体" w:hAnsi="宋体" w:hint="eastAsia"/>
          <w:sz w:val="24"/>
        </w:rPr>
        <w:t>澄清有关问题。</w:t>
      </w:r>
    </w:p>
    <w:p w14:paraId="441F0772" w14:textId="77777777" w:rsidR="005118C4" w:rsidRDefault="001C4A91">
      <w:pPr>
        <w:tabs>
          <w:tab w:val="left" w:pos="0"/>
        </w:tabs>
        <w:spacing w:line="360" w:lineRule="auto"/>
        <w:ind w:firstLine="480"/>
        <w:rPr>
          <w:rFonts w:ascii="宋体" w:hAnsi="宋体"/>
          <w:sz w:val="24"/>
        </w:rPr>
      </w:pPr>
      <w:r>
        <w:rPr>
          <w:rFonts w:ascii="宋体" w:hAnsi="宋体" w:hint="eastAsia"/>
          <w:sz w:val="24"/>
        </w:rPr>
        <w:t>对投标文件中含义不明确、同类问题表述不一致或者有明显文字和计算错误的内容，评标委员会可以通过“苏</w:t>
      </w:r>
      <w:proofErr w:type="gramStart"/>
      <w:r>
        <w:rPr>
          <w:rFonts w:ascii="宋体" w:hAnsi="宋体" w:hint="eastAsia"/>
          <w:sz w:val="24"/>
        </w:rPr>
        <w:t>采云</w:t>
      </w:r>
      <w:proofErr w:type="gramEnd"/>
      <w:r>
        <w:rPr>
          <w:rFonts w:ascii="宋体" w:hAnsi="宋体" w:hint="eastAsia"/>
          <w:sz w:val="24"/>
        </w:rPr>
        <w:t>”系统（网址：</w:t>
      </w:r>
      <w:r>
        <w:rPr>
          <w:rFonts w:ascii="宋体" w:hAnsi="宋体" w:hint="eastAsia"/>
          <w:sz w:val="24"/>
        </w:rPr>
        <w:t>http://jszfcg.jsczt.cn/</w:t>
      </w:r>
      <w:r>
        <w:rPr>
          <w:rFonts w:ascii="宋体" w:hAnsi="宋体" w:hint="eastAsia"/>
          <w:sz w:val="24"/>
        </w:rPr>
        <w:t>）发起询标要求投标人</w:t>
      </w:r>
      <w:proofErr w:type="gramStart"/>
      <w:r>
        <w:rPr>
          <w:rFonts w:ascii="宋体" w:hAnsi="宋体" w:hint="eastAsia"/>
          <w:sz w:val="24"/>
        </w:rPr>
        <w:t>作出</w:t>
      </w:r>
      <w:proofErr w:type="gramEnd"/>
      <w:r>
        <w:rPr>
          <w:rFonts w:ascii="宋体" w:hAnsi="宋体" w:hint="eastAsia"/>
          <w:sz w:val="24"/>
        </w:rPr>
        <w:t>必要的澄清、说明或者纠正。投标人的澄清、说明或者补正应当通过“苏</w:t>
      </w:r>
      <w:proofErr w:type="gramStart"/>
      <w:r>
        <w:rPr>
          <w:rFonts w:ascii="宋体" w:hAnsi="宋体" w:hint="eastAsia"/>
          <w:sz w:val="24"/>
        </w:rPr>
        <w:t>采云</w:t>
      </w:r>
      <w:proofErr w:type="gramEnd"/>
      <w:r>
        <w:rPr>
          <w:rFonts w:ascii="宋体" w:hAnsi="宋体" w:hint="eastAsia"/>
          <w:sz w:val="24"/>
        </w:rPr>
        <w:t>”系统（网址：</w:t>
      </w:r>
      <w:r>
        <w:rPr>
          <w:rFonts w:ascii="宋体" w:hAnsi="宋体" w:hint="eastAsia"/>
          <w:sz w:val="24"/>
        </w:rPr>
        <w:t>http://jszfcg.jsczt.c</w:t>
      </w:r>
      <w:r>
        <w:rPr>
          <w:rFonts w:ascii="宋体" w:hAnsi="宋体" w:hint="eastAsia"/>
          <w:sz w:val="24"/>
        </w:rPr>
        <w:t>n/</w:t>
      </w:r>
      <w:r>
        <w:rPr>
          <w:rFonts w:ascii="宋体" w:hAnsi="宋体" w:hint="eastAsia"/>
          <w:sz w:val="24"/>
        </w:rPr>
        <w:t>），由其授权的代表应答并加盖电子公章，且不得超出投标文件的范围或者改变投标文件的实质性内容。投标人须在评审过程中等待评标委员会的询标。如未按要求应答，由此所产生的损失及风险由投标人自行承担。</w:t>
      </w:r>
    </w:p>
    <w:p w14:paraId="184E1030" w14:textId="77777777" w:rsidR="005118C4" w:rsidRDefault="001C4A91">
      <w:pPr>
        <w:tabs>
          <w:tab w:val="left" w:pos="0"/>
        </w:tabs>
        <w:spacing w:line="360" w:lineRule="auto"/>
        <w:ind w:firstLine="480"/>
        <w:rPr>
          <w:rFonts w:ascii="宋体" w:hAnsi="宋体"/>
          <w:sz w:val="24"/>
        </w:rPr>
      </w:pPr>
      <w:r>
        <w:rPr>
          <w:rFonts w:ascii="宋体" w:hAnsi="宋体" w:hint="eastAsia"/>
          <w:sz w:val="24"/>
        </w:rPr>
        <w:lastRenderedPageBreak/>
        <w:t>4.3</w:t>
      </w:r>
      <w:r>
        <w:rPr>
          <w:rFonts w:ascii="宋体" w:hAnsi="宋体" w:hint="eastAsia"/>
          <w:sz w:val="24"/>
        </w:rPr>
        <w:t>比较与评价。</w:t>
      </w:r>
    </w:p>
    <w:p w14:paraId="5684E86F" w14:textId="77777777" w:rsidR="005118C4" w:rsidRDefault="001C4A91">
      <w:pPr>
        <w:tabs>
          <w:tab w:val="left" w:pos="0"/>
        </w:tabs>
        <w:spacing w:line="360" w:lineRule="auto"/>
        <w:ind w:firstLine="480"/>
        <w:rPr>
          <w:rFonts w:ascii="宋体" w:hAnsi="宋体"/>
          <w:sz w:val="24"/>
        </w:rPr>
      </w:pPr>
      <w:r>
        <w:rPr>
          <w:rFonts w:ascii="宋体" w:hAnsi="宋体" w:hint="eastAsia"/>
          <w:sz w:val="24"/>
        </w:rPr>
        <w:t>按招标文件中规定的评标方法和标准，对资格性检查和符合性检查合格的投标文件进行商务和技术评估，综合比较与评价。</w:t>
      </w:r>
    </w:p>
    <w:p w14:paraId="6A760175" w14:textId="77777777" w:rsidR="005118C4" w:rsidRDefault="001C4A91">
      <w:pPr>
        <w:tabs>
          <w:tab w:val="left" w:pos="0"/>
        </w:tabs>
        <w:spacing w:line="360" w:lineRule="auto"/>
        <w:ind w:firstLine="482"/>
        <w:rPr>
          <w:rFonts w:ascii="宋体" w:hAnsi="宋体"/>
          <w:b/>
          <w:bCs/>
          <w:sz w:val="24"/>
        </w:rPr>
      </w:pPr>
      <w:r>
        <w:rPr>
          <w:rFonts w:ascii="宋体" w:hAnsi="宋体" w:hint="eastAsia"/>
          <w:b/>
          <w:bCs/>
          <w:sz w:val="24"/>
        </w:rPr>
        <w:t>5.</w:t>
      </w:r>
      <w:r>
        <w:rPr>
          <w:rFonts w:ascii="宋体" w:hAnsi="宋体" w:hint="eastAsia"/>
          <w:b/>
          <w:bCs/>
          <w:sz w:val="24"/>
        </w:rPr>
        <w:t>评标方法</w:t>
      </w:r>
    </w:p>
    <w:p w14:paraId="2E6F8C29" w14:textId="77777777" w:rsidR="005118C4" w:rsidRDefault="001C4A91">
      <w:pPr>
        <w:spacing w:line="360" w:lineRule="auto"/>
        <w:ind w:firstLine="480"/>
        <w:jc w:val="left"/>
        <w:rPr>
          <w:rFonts w:ascii="宋体" w:hAnsi="宋体"/>
          <w:bCs/>
          <w:sz w:val="24"/>
        </w:rPr>
      </w:pPr>
      <w:r>
        <w:rPr>
          <w:rFonts w:ascii="宋体" w:hAnsi="宋体" w:hint="eastAsia"/>
          <w:bCs/>
          <w:sz w:val="24"/>
        </w:rPr>
        <w:t>供应商通过资格性与符合性审查的，方可进入</w:t>
      </w:r>
      <w:r>
        <w:rPr>
          <w:rFonts w:ascii="宋体" w:hAnsi="宋体"/>
          <w:bCs/>
          <w:sz w:val="24"/>
        </w:rPr>
        <w:t>比较与评价</w:t>
      </w:r>
      <w:r>
        <w:rPr>
          <w:rFonts w:ascii="宋体" w:hAnsi="宋体" w:hint="eastAsia"/>
          <w:bCs/>
          <w:sz w:val="24"/>
        </w:rPr>
        <w:t>程序。</w:t>
      </w:r>
    </w:p>
    <w:p w14:paraId="19D143B1" w14:textId="77777777" w:rsidR="005118C4" w:rsidRDefault="001C4A91">
      <w:pPr>
        <w:tabs>
          <w:tab w:val="left" w:pos="1365"/>
        </w:tabs>
        <w:spacing w:line="360" w:lineRule="auto"/>
        <w:ind w:firstLine="480"/>
        <w:jc w:val="left"/>
        <w:rPr>
          <w:rFonts w:ascii="宋体" w:hAnsi="宋体"/>
          <w:sz w:val="24"/>
        </w:rPr>
      </w:pPr>
      <w:r>
        <w:rPr>
          <w:rFonts w:ascii="宋体" w:hAnsi="宋体"/>
          <w:bCs/>
          <w:sz w:val="24"/>
        </w:rPr>
        <w:t>比较与评价</w:t>
      </w:r>
      <w:r>
        <w:rPr>
          <w:rFonts w:ascii="宋体" w:hAnsi="宋体" w:hint="eastAsia"/>
          <w:bCs/>
          <w:sz w:val="24"/>
        </w:rPr>
        <w:t>采用综合评分法（计分均保留</w:t>
      </w:r>
      <w:r>
        <w:rPr>
          <w:rFonts w:ascii="宋体" w:hAnsi="宋体" w:hint="eastAsia"/>
          <w:bCs/>
          <w:sz w:val="24"/>
        </w:rPr>
        <w:t>2</w:t>
      </w:r>
      <w:r>
        <w:rPr>
          <w:rFonts w:ascii="宋体" w:hAnsi="宋体" w:hint="eastAsia"/>
          <w:bCs/>
          <w:sz w:val="24"/>
        </w:rPr>
        <w:t>位小数），</w:t>
      </w:r>
      <w:r>
        <w:rPr>
          <w:rFonts w:ascii="宋体" w:hAnsi="宋体" w:hint="eastAsia"/>
          <w:sz w:val="24"/>
        </w:rPr>
        <w:t>评审委员会遵循公平、公正、择优原则，独立按照评分标准分别评定供应商</w:t>
      </w:r>
      <w:r>
        <w:rPr>
          <w:rFonts w:ascii="宋体" w:hAnsi="宋体" w:hint="eastAsia"/>
          <w:sz w:val="24"/>
        </w:rPr>
        <w:t>的分值；</w:t>
      </w:r>
      <w:r>
        <w:rPr>
          <w:rFonts w:ascii="宋体" w:hAnsi="宋体"/>
          <w:sz w:val="24"/>
        </w:rPr>
        <w:t>评标结果按评审后得分由高到低顺序排列。得分相同的，按投标报价由低到高顺序排列。得分且投标报价相同的并列。投标文件满足招标文件全部实质性要求，</w:t>
      </w:r>
      <w:proofErr w:type="gramStart"/>
      <w:r>
        <w:rPr>
          <w:rFonts w:ascii="宋体" w:hAnsi="宋体"/>
          <w:sz w:val="24"/>
        </w:rPr>
        <w:t>且按照</w:t>
      </w:r>
      <w:proofErr w:type="gramEnd"/>
      <w:r>
        <w:rPr>
          <w:rFonts w:ascii="宋体" w:hAnsi="宋体"/>
          <w:sz w:val="24"/>
        </w:rPr>
        <w:t>评审因素的量化指标评审得分最高的供应商为排名第一的中标候选人。</w:t>
      </w:r>
      <w:r>
        <w:rPr>
          <w:rFonts w:ascii="宋体" w:hAnsi="宋体" w:hint="eastAsia"/>
          <w:sz w:val="24"/>
        </w:rPr>
        <w:t>未列入本评分标准的其他条件不作为评分内容。</w:t>
      </w:r>
    </w:p>
    <w:p w14:paraId="3E9DA1F9" w14:textId="77777777" w:rsidR="005118C4" w:rsidRDefault="001C4A91">
      <w:pPr>
        <w:spacing w:line="360" w:lineRule="auto"/>
        <w:ind w:firstLine="482"/>
        <w:rPr>
          <w:rFonts w:ascii="宋体" w:hAnsi="宋体"/>
          <w:b/>
          <w:bCs/>
          <w:color w:val="000000"/>
          <w:sz w:val="24"/>
        </w:rPr>
      </w:pPr>
      <w:r>
        <w:rPr>
          <w:rFonts w:ascii="宋体" w:hAnsi="宋体" w:hint="eastAsia"/>
          <w:b/>
          <w:bCs/>
          <w:color w:val="000000"/>
          <w:sz w:val="24"/>
        </w:rPr>
        <w:t>本项目核心产品为艾利克肉汤，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w:t>
      </w:r>
      <w:r>
        <w:rPr>
          <w:rFonts w:ascii="宋体" w:hAnsi="宋体" w:hint="eastAsia"/>
          <w:b/>
          <w:bCs/>
          <w:color w:val="000000"/>
          <w:sz w:val="24"/>
        </w:rPr>
        <w:t>确定一个供应商获得中标人推荐资格，招标文件未规定的采取随机抽取方式确定，其他同品牌供应商不作为中标候选人。</w:t>
      </w:r>
    </w:p>
    <w:p w14:paraId="6B29F952" w14:textId="77777777" w:rsidR="005118C4" w:rsidRDefault="001C4A91">
      <w:pPr>
        <w:tabs>
          <w:tab w:val="left" w:pos="1365"/>
        </w:tabs>
        <w:spacing w:line="360" w:lineRule="auto"/>
        <w:ind w:firstLine="480"/>
        <w:jc w:val="left"/>
        <w:rPr>
          <w:rFonts w:ascii="宋体" w:hAnsi="宋体"/>
          <w:b/>
          <w:sz w:val="24"/>
        </w:rPr>
      </w:pPr>
      <w:r>
        <w:rPr>
          <w:rFonts w:ascii="宋体" w:hAnsi="宋体" w:hint="eastAsia"/>
          <w:b/>
          <w:sz w:val="24"/>
        </w:rPr>
        <w:t>6.</w:t>
      </w:r>
      <w:r>
        <w:rPr>
          <w:rFonts w:ascii="宋体" w:hAnsi="宋体" w:hint="eastAsia"/>
          <w:b/>
          <w:sz w:val="24"/>
        </w:rPr>
        <w:t>评分细则</w:t>
      </w:r>
    </w:p>
    <w:p w14:paraId="301DF710" w14:textId="77777777" w:rsidR="005118C4" w:rsidRDefault="001C4A91">
      <w:pPr>
        <w:tabs>
          <w:tab w:val="left" w:pos="1365"/>
        </w:tabs>
        <w:spacing w:line="360" w:lineRule="auto"/>
        <w:ind w:firstLine="480"/>
        <w:jc w:val="left"/>
        <w:rPr>
          <w:rFonts w:ascii="宋体" w:hAnsi="宋体"/>
          <w:b/>
          <w:sz w:val="24"/>
        </w:rPr>
      </w:pPr>
      <w:r>
        <w:rPr>
          <w:rFonts w:ascii="宋体" w:hAnsi="宋体" w:hint="eastAsia"/>
          <w:b/>
          <w:sz w:val="24"/>
        </w:rPr>
        <w:t>6.1</w:t>
      </w:r>
      <w:r>
        <w:rPr>
          <w:rFonts w:ascii="宋体" w:hAnsi="宋体" w:hint="eastAsia"/>
          <w:b/>
          <w:sz w:val="24"/>
        </w:rPr>
        <w:t>评分分值构成如下：</w:t>
      </w:r>
    </w:p>
    <w:p w14:paraId="4C9471DF" w14:textId="77777777" w:rsidR="005118C4" w:rsidRDefault="001C4A91">
      <w:pPr>
        <w:tabs>
          <w:tab w:val="left" w:pos="1365"/>
        </w:tabs>
        <w:spacing w:line="360" w:lineRule="auto"/>
        <w:ind w:firstLine="480"/>
        <w:jc w:val="left"/>
        <w:rPr>
          <w:rFonts w:ascii="宋体" w:hAnsi="宋体"/>
          <w:bCs/>
          <w:sz w:val="24"/>
        </w:rPr>
      </w:pPr>
      <w:r>
        <w:rPr>
          <w:rFonts w:ascii="宋体" w:hAnsi="宋体" w:hint="eastAsia"/>
          <w:bCs/>
          <w:sz w:val="24"/>
        </w:rPr>
        <w:t>（</w:t>
      </w:r>
      <w:r>
        <w:rPr>
          <w:rFonts w:ascii="宋体" w:hAnsi="宋体" w:hint="eastAsia"/>
          <w:bCs/>
          <w:sz w:val="24"/>
        </w:rPr>
        <w:t>1</w:t>
      </w:r>
      <w:r>
        <w:rPr>
          <w:rFonts w:ascii="宋体" w:hAnsi="宋体" w:hint="eastAsia"/>
          <w:bCs/>
          <w:sz w:val="24"/>
        </w:rPr>
        <w:t>）价格分（</w:t>
      </w:r>
      <w:r>
        <w:rPr>
          <w:rFonts w:ascii="宋体" w:hAnsi="宋体" w:hint="eastAsia"/>
          <w:bCs/>
          <w:sz w:val="24"/>
        </w:rPr>
        <w:t>30</w:t>
      </w:r>
      <w:r>
        <w:rPr>
          <w:rFonts w:ascii="宋体" w:hAnsi="宋体" w:hint="eastAsia"/>
          <w:bCs/>
          <w:sz w:val="24"/>
        </w:rPr>
        <w:t>分）</w:t>
      </w:r>
    </w:p>
    <w:p w14:paraId="77D18174" w14:textId="77777777" w:rsidR="005118C4" w:rsidRDefault="001C4A91">
      <w:pPr>
        <w:tabs>
          <w:tab w:val="left" w:pos="1365"/>
        </w:tabs>
        <w:spacing w:line="360" w:lineRule="auto"/>
        <w:ind w:firstLine="480"/>
        <w:jc w:val="left"/>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）商务部分（</w:t>
      </w:r>
      <w:r>
        <w:rPr>
          <w:rFonts w:ascii="宋体" w:hAnsi="宋体" w:hint="eastAsia"/>
          <w:bCs/>
          <w:sz w:val="24"/>
        </w:rPr>
        <w:t>22</w:t>
      </w:r>
      <w:r>
        <w:rPr>
          <w:rFonts w:ascii="宋体" w:hAnsi="宋体" w:hint="eastAsia"/>
          <w:bCs/>
          <w:sz w:val="24"/>
        </w:rPr>
        <w:t>分）</w:t>
      </w:r>
    </w:p>
    <w:p w14:paraId="2D07328E" w14:textId="77777777" w:rsidR="005118C4" w:rsidRDefault="001C4A91">
      <w:pPr>
        <w:tabs>
          <w:tab w:val="left" w:pos="1365"/>
        </w:tabs>
        <w:spacing w:line="360" w:lineRule="auto"/>
        <w:ind w:firstLine="480"/>
        <w:jc w:val="left"/>
        <w:rPr>
          <w:rFonts w:ascii="宋体" w:hAnsi="宋体"/>
          <w:bCs/>
          <w:sz w:val="24"/>
        </w:rPr>
      </w:pPr>
      <w:r>
        <w:rPr>
          <w:rFonts w:ascii="宋体" w:hAnsi="宋体" w:hint="eastAsia"/>
          <w:bCs/>
          <w:sz w:val="24"/>
        </w:rPr>
        <w:t>（</w:t>
      </w:r>
      <w:r>
        <w:rPr>
          <w:rFonts w:ascii="宋体" w:hAnsi="宋体" w:hint="eastAsia"/>
          <w:bCs/>
          <w:sz w:val="24"/>
        </w:rPr>
        <w:t>3</w:t>
      </w:r>
      <w:r>
        <w:rPr>
          <w:rFonts w:ascii="宋体" w:hAnsi="宋体" w:hint="eastAsia"/>
          <w:bCs/>
          <w:sz w:val="24"/>
        </w:rPr>
        <w:t>）技术部分（</w:t>
      </w:r>
      <w:r>
        <w:rPr>
          <w:rFonts w:ascii="宋体" w:hAnsi="宋体" w:hint="eastAsia"/>
          <w:bCs/>
          <w:sz w:val="24"/>
        </w:rPr>
        <w:t>45</w:t>
      </w:r>
      <w:r>
        <w:rPr>
          <w:rFonts w:ascii="宋体" w:hAnsi="宋体" w:hint="eastAsia"/>
          <w:bCs/>
          <w:sz w:val="24"/>
        </w:rPr>
        <w:t>分）</w:t>
      </w:r>
    </w:p>
    <w:p w14:paraId="5D5B79C6" w14:textId="77777777" w:rsidR="005118C4" w:rsidRDefault="001C4A91">
      <w:pPr>
        <w:tabs>
          <w:tab w:val="left" w:pos="1365"/>
        </w:tabs>
        <w:spacing w:line="360" w:lineRule="auto"/>
        <w:ind w:firstLine="480"/>
        <w:jc w:val="left"/>
        <w:rPr>
          <w:rFonts w:ascii="宋体" w:hAnsi="宋体"/>
          <w:bCs/>
          <w:sz w:val="24"/>
        </w:rPr>
      </w:pPr>
      <w:r>
        <w:rPr>
          <w:rFonts w:ascii="宋体" w:hAnsi="宋体" w:hint="eastAsia"/>
          <w:bCs/>
          <w:sz w:val="24"/>
        </w:rPr>
        <w:t>（</w:t>
      </w:r>
      <w:r>
        <w:rPr>
          <w:rFonts w:ascii="宋体" w:hAnsi="宋体" w:hint="eastAsia"/>
          <w:bCs/>
          <w:sz w:val="24"/>
        </w:rPr>
        <w:t>4</w:t>
      </w:r>
      <w:r>
        <w:rPr>
          <w:rFonts w:ascii="宋体" w:hAnsi="宋体" w:hint="eastAsia"/>
          <w:bCs/>
          <w:sz w:val="24"/>
        </w:rPr>
        <w:t>）加分因素（</w:t>
      </w:r>
      <w:r>
        <w:rPr>
          <w:rFonts w:ascii="宋体" w:hAnsi="宋体" w:hint="eastAsia"/>
          <w:bCs/>
          <w:sz w:val="24"/>
        </w:rPr>
        <w:t>3</w:t>
      </w:r>
      <w:r>
        <w:rPr>
          <w:rFonts w:ascii="宋体" w:hAnsi="宋体" w:hint="eastAsia"/>
          <w:bCs/>
          <w:sz w:val="24"/>
        </w:rPr>
        <w:t>分）</w:t>
      </w:r>
    </w:p>
    <w:p w14:paraId="7E68095B" w14:textId="77777777" w:rsidR="005118C4" w:rsidRDefault="001C4A91">
      <w:pPr>
        <w:tabs>
          <w:tab w:val="left" w:pos="1365"/>
        </w:tabs>
        <w:spacing w:line="360" w:lineRule="auto"/>
        <w:ind w:firstLine="480"/>
        <w:jc w:val="left"/>
        <w:rPr>
          <w:rFonts w:ascii="宋体" w:hAnsi="宋体"/>
          <w:b/>
          <w:sz w:val="24"/>
        </w:rPr>
      </w:pPr>
      <w:r>
        <w:rPr>
          <w:rFonts w:ascii="宋体" w:hAnsi="宋体" w:hint="eastAsia"/>
          <w:b/>
          <w:sz w:val="24"/>
        </w:rPr>
        <w:t>6.2</w:t>
      </w:r>
      <w:r>
        <w:rPr>
          <w:rFonts w:ascii="宋体" w:hAnsi="宋体" w:hint="eastAsia"/>
          <w:b/>
          <w:sz w:val="24"/>
        </w:rPr>
        <w:t>具体评分标准如下：</w:t>
      </w:r>
    </w:p>
    <w:p w14:paraId="1719230F" w14:textId="77777777" w:rsidR="005118C4" w:rsidRDefault="001C4A91">
      <w:pPr>
        <w:spacing w:line="360" w:lineRule="auto"/>
        <w:ind w:firstLine="482"/>
        <w:jc w:val="left"/>
        <w:rPr>
          <w:rFonts w:ascii="宋体" w:hAnsi="宋体" w:cs="宋体"/>
          <w:b/>
          <w:sz w:val="24"/>
        </w:rPr>
      </w:pPr>
      <w:r>
        <w:rPr>
          <w:rFonts w:ascii="宋体" w:hAnsi="宋体" w:cs="宋体" w:hint="eastAsia"/>
          <w:b/>
          <w:sz w:val="24"/>
        </w:rPr>
        <w:t>（</w:t>
      </w:r>
      <w:r>
        <w:rPr>
          <w:rFonts w:ascii="宋体" w:hAnsi="宋体" w:cs="宋体" w:hint="eastAsia"/>
          <w:b/>
          <w:sz w:val="24"/>
        </w:rPr>
        <w:t>1</w:t>
      </w:r>
      <w:r>
        <w:rPr>
          <w:rFonts w:ascii="宋体" w:hAnsi="宋体" w:cs="宋体" w:hint="eastAsia"/>
          <w:b/>
          <w:sz w:val="24"/>
        </w:rPr>
        <w:t>）价格分（</w:t>
      </w:r>
      <w:r>
        <w:rPr>
          <w:rFonts w:ascii="宋体" w:hAnsi="宋体" w:cs="宋体" w:hint="eastAsia"/>
          <w:b/>
          <w:sz w:val="24"/>
        </w:rPr>
        <w:t>3</w:t>
      </w:r>
      <w:r>
        <w:rPr>
          <w:rFonts w:ascii="宋体" w:hAnsi="宋体" w:cs="宋体"/>
          <w:b/>
          <w:sz w:val="24"/>
        </w:rPr>
        <w:t>0</w:t>
      </w:r>
      <w:r>
        <w:rPr>
          <w:rFonts w:ascii="宋体" w:hAnsi="宋体" w:cs="宋体" w:hint="eastAsia"/>
          <w:b/>
          <w:sz w:val="24"/>
        </w:rPr>
        <w:t>分）</w:t>
      </w:r>
    </w:p>
    <w:p w14:paraId="4482ADA0" w14:textId="77777777" w:rsidR="005118C4" w:rsidRDefault="001C4A91">
      <w:pPr>
        <w:tabs>
          <w:tab w:val="left" w:pos="945"/>
          <w:tab w:val="left" w:pos="1155"/>
        </w:tabs>
        <w:spacing w:line="360" w:lineRule="auto"/>
        <w:ind w:firstLine="566"/>
        <w:jc w:val="left"/>
        <w:rPr>
          <w:rFonts w:ascii="宋体" w:hAnsi="宋体"/>
          <w:bCs/>
          <w:sz w:val="24"/>
        </w:rPr>
      </w:pPr>
      <w:r>
        <w:rPr>
          <w:rFonts w:ascii="宋体" w:hAnsi="宋体" w:hint="eastAsia"/>
          <w:bCs/>
          <w:sz w:val="24"/>
        </w:rPr>
        <w:t>价格分采用低价优先法计算。各供应商的有效投标报价（报价</w:t>
      </w:r>
      <w:proofErr w:type="gramStart"/>
      <w:r>
        <w:rPr>
          <w:rFonts w:ascii="宋体" w:hAnsi="宋体" w:hint="eastAsia"/>
          <w:bCs/>
          <w:sz w:val="24"/>
        </w:rPr>
        <w:t>超最高</w:t>
      </w:r>
      <w:proofErr w:type="gramEnd"/>
      <w:r>
        <w:rPr>
          <w:rFonts w:ascii="宋体" w:hAnsi="宋体" w:hint="eastAsia"/>
          <w:bCs/>
          <w:sz w:val="24"/>
        </w:rPr>
        <w:t>限价，按无效投标处理），满足采购文件要求的最低投标报价为评标基准价，其价格为</w:t>
      </w:r>
      <w:r>
        <w:rPr>
          <w:rFonts w:ascii="宋体" w:hAnsi="宋体" w:hint="eastAsia"/>
          <w:bCs/>
          <w:sz w:val="24"/>
        </w:rPr>
        <w:t>30</w:t>
      </w:r>
      <w:r>
        <w:rPr>
          <w:rFonts w:ascii="宋体" w:hAnsi="宋体" w:hint="eastAsia"/>
          <w:bCs/>
          <w:sz w:val="24"/>
        </w:rPr>
        <w:t>分。其他供应商的价格</w:t>
      </w:r>
      <w:proofErr w:type="gramStart"/>
      <w:r>
        <w:rPr>
          <w:rFonts w:ascii="宋体" w:hAnsi="宋体" w:hint="eastAsia"/>
          <w:bCs/>
          <w:sz w:val="24"/>
        </w:rPr>
        <w:t>分统一</w:t>
      </w:r>
      <w:proofErr w:type="gramEnd"/>
      <w:r>
        <w:rPr>
          <w:rFonts w:ascii="宋体" w:hAnsi="宋体" w:hint="eastAsia"/>
          <w:bCs/>
          <w:sz w:val="24"/>
        </w:rPr>
        <w:t>按照下列公式计算，最高得分为</w:t>
      </w:r>
      <w:r>
        <w:rPr>
          <w:rFonts w:ascii="宋体" w:hAnsi="宋体" w:hint="eastAsia"/>
          <w:bCs/>
          <w:sz w:val="24"/>
        </w:rPr>
        <w:t>30</w:t>
      </w:r>
      <w:r>
        <w:rPr>
          <w:rFonts w:ascii="宋体" w:hAnsi="宋体" w:hint="eastAsia"/>
          <w:bCs/>
          <w:sz w:val="24"/>
        </w:rPr>
        <w:t>分。</w:t>
      </w:r>
    </w:p>
    <w:p w14:paraId="13D2D350" w14:textId="77777777" w:rsidR="005118C4" w:rsidRDefault="001C4A91">
      <w:pPr>
        <w:tabs>
          <w:tab w:val="left" w:pos="945"/>
          <w:tab w:val="left" w:pos="1155"/>
        </w:tabs>
        <w:spacing w:line="360" w:lineRule="auto"/>
        <w:ind w:firstLine="566"/>
        <w:jc w:val="left"/>
        <w:rPr>
          <w:rFonts w:ascii="宋体" w:hAnsi="宋体"/>
          <w:bCs/>
          <w:sz w:val="24"/>
        </w:rPr>
      </w:pPr>
      <w:r>
        <w:rPr>
          <w:rFonts w:ascii="宋体" w:hAnsi="宋体" w:hint="eastAsia"/>
          <w:bCs/>
          <w:sz w:val="24"/>
        </w:rPr>
        <w:t>投标报价得分</w:t>
      </w:r>
      <w:r>
        <w:rPr>
          <w:rFonts w:ascii="宋体" w:hAnsi="宋体" w:hint="eastAsia"/>
          <w:bCs/>
          <w:sz w:val="24"/>
        </w:rPr>
        <w:t>=</w:t>
      </w:r>
      <w:r>
        <w:rPr>
          <w:rFonts w:ascii="宋体" w:hAnsi="宋体" w:hint="eastAsia"/>
          <w:bCs/>
          <w:sz w:val="24"/>
        </w:rPr>
        <w:t>（评标基准价</w:t>
      </w:r>
      <w:r>
        <w:rPr>
          <w:rFonts w:ascii="宋体" w:hAnsi="宋体" w:hint="eastAsia"/>
          <w:bCs/>
          <w:sz w:val="24"/>
        </w:rPr>
        <w:t>/</w:t>
      </w:r>
      <w:r>
        <w:rPr>
          <w:rFonts w:ascii="宋体" w:hAnsi="宋体" w:hint="eastAsia"/>
          <w:bCs/>
          <w:sz w:val="24"/>
        </w:rPr>
        <w:t>投标报价）×</w:t>
      </w:r>
      <w:proofErr w:type="gramStart"/>
      <w:r>
        <w:rPr>
          <w:rFonts w:ascii="宋体" w:hAnsi="宋体" w:hint="eastAsia"/>
          <w:bCs/>
          <w:sz w:val="24"/>
        </w:rPr>
        <w:t>价格权</w:t>
      </w:r>
      <w:proofErr w:type="gramEnd"/>
      <w:r>
        <w:rPr>
          <w:rFonts w:ascii="宋体" w:hAnsi="宋体" w:hint="eastAsia"/>
          <w:bCs/>
          <w:sz w:val="24"/>
        </w:rPr>
        <w:t>值×</w:t>
      </w:r>
      <w:r>
        <w:rPr>
          <w:rFonts w:ascii="宋体" w:hAnsi="宋体" w:hint="eastAsia"/>
          <w:bCs/>
          <w:sz w:val="24"/>
        </w:rPr>
        <w:t>100%</w:t>
      </w:r>
    </w:p>
    <w:p w14:paraId="3582C23F" w14:textId="77777777" w:rsidR="005118C4" w:rsidRDefault="001C4A91">
      <w:pPr>
        <w:tabs>
          <w:tab w:val="left" w:pos="945"/>
          <w:tab w:val="left" w:pos="1155"/>
        </w:tabs>
        <w:spacing w:line="360" w:lineRule="auto"/>
        <w:ind w:firstLine="566"/>
        <w:jc w:val="left"/>
        <w:rPr>
          <w:rFonts w:ascii="宋体" w:hAnsi="宋体"/>
          <w:bCs/>
          <w:sz w:val="24"/>
        </w:rPr>
      </w:pPr>
      <w:r>
        <w:rPr>
          <w:rFonts w:ascii="宋体" w:hAnsi="宋体" w:hint="eastAsia"/>
          <w:bCs/>
          <w:sz w:val="24"/>
        </w:rPr>
        <w:t>价格扣除：对小型和微型企业的价格给予</w:t>
      </w:r>
      <w:r>
        <w:rPr>
          <w:rFonts w:ascii="宋体" w:hAnsi="宋体" w:hint="eastAsia"/>
          <w:bCs/>
          <w:sz w:val="24"/>
        </w:rPr>
        <w:t>10%</w:t>
      </w:r>
      <w:r>
        <w:rPr>
          <w:rFonts w:ascii="宋体" w:hAnsi="宋体" w:hint="eastAsia"/>
          <w:bCs/>
          <w:sz w:val="24"/>
        </w:rPr>
        <w:t>的扣除，用扣除后的价格参与评审。参加投标的中小企业，应当按照《政府采购促进中小企业发展管理办法》（财库〔</w:t>
      </w:r>
      <w:r>
        <w:rPr>
          <w:rFonts w:ascii="宋体" w:hAnsi="宋体" w:hint="eastAsia"/>
          <w:bCs/>
          <w:sz w:val="24"/>
        </w:rPr>
        <w:t>2020</w:t>
      </w:r>
      <w:r>
        <w:rPr>
          <w:rFonts w:ascii="宋体" w:hAnsi="宋体" w:hint="eastAsia"/>
          <w:bCs/>
          <w:sz w:val="24"/>
        </w:rPr>
        <w:t>〕</w:t>
      </w:r>
      <w:r>
        <w:rPr>
          <w:rFonts w:ascii="宋体" w:hAnsi="宋体" w:hint="eastAsia"/>
          <w:bCs/>
          <w:sz w:val="24"/>
        </w:rPr>
        <w:t>46</w:t>
      </w:r>
      <w:r>
        <w:rPr>
          <w:rFonts w:ascii="宋体" w:hAnsi="宋体" w:hint="eastAsia"/>
          <w:bCs/>
          <w:sz w:val="24"/>
        </w:rPr>
        <w:t>号）的规定提供《中小企业声明函》（中小企业划型标准详见《关于印发</w:t>
      </w:r>
      <w:r>
        <w:rPr>
          <w:rFonts w:ascii="宋体" w:hAnsi="宋体" w:hint="eastAsia"/>
          <w:bCs/>
          <w:sz w:val="24"/>
        </w:rPr>
        <w:lastRenderedPageBreak/>
        <w:t>中小企业划型标准规定的通知》工信部联企业〔</w:t>
      </w:r>
      <w:r>
        <w:rPr>
          <w:rFonts w:ascii="宋体" w:hAnsi="宋体" w:hint="eastAsia"/>
          <w:bCs/>
          <w:sz w:val="24"/>
        </w:rPr>
        <w:t>2011</w:t>
      </w:r>
      <w:r>
        <w:rPr>
          <w:rFonts w:ascii="宋体" w:hAnsi="宋体" w:hint="eastAsia"/>
          <w:bCs/>
          <w:sz w:val="24"/>
        </w:rPr>
        <w:t>〕</w:t>
      </w:r>
      <w:r>
        <w:rPr>
          <w:rFonts w:ascii="宋体" w:hAnsi="宋体" w:hint="eastAsia"/>
          <w:bCs/>
          <w:sz w:val="24"/>
        </w:rPr>
        <w:t>300</w:t>
      </w:r>
      <w:r>
        <w:rPr>
          <w:rFonts w:ascii="宋体" w:hAnsi="宋体" w:hint="eastAsia"/>
          <w:bCs/>
          <w:sz w:val="24"/>
        </w:rPr>
        <w:t>号）；②监狱企业视同小型、微型企业，对其价格给予</w:t>
      </w:r>
      <w:r>
        <w:rPr>
          <w:rFonts w:ascii="宋体" w:hAnsi="宋体" w:hint="eastAsia"/>
          <w:bCs/>
          <w:sz w:val="24"/>
        </w:rPr>
        <w:t>10%</w:t>
      </w:r>
      <w:r>
        <w:rPr>
          <w:rFonts w:ascii="宋体" w:hAnsi="宋体" w:hint="eastAsia"/>
          <w:bCs/>
          <w:sz w:val="24"/>
        </w:rPr>
        <w:t>的扣除，用扣除后的价格参与评审。参加投标的监狱企业，应当按照《关于政府采购支持监狱企业发展有关问题的通知》（财库〔</w:t>
      </w:r>
      <w:r>
        <w:rPr>
          <w:rFonts w:ascii="宋体" w:hAnsi="宋体" w:hint="eastAsia"/>
          <w:bCs/>
          <w:sz w:val="24"/>
        </w:rPr>
        <w:t>2</w:t>
      </w:r>
      <w:r>
        <w:rPr>
          <w:rFonts w:ascii="宋体" w:hAnsi="宋体" w:hint="eastAsia"/>
          <w:bCs/>
          <w:sz w:val="24"/>
        </w:rPr>
        <w:t>014</w:t>
      </w:r>
      <w:r>
        <w:rPr>
          <w:rFonts w:ascii="宋体" w:hAnsi="宋体" w:hint="eastAsia"/>
          <w:bCs/>
          <w:sz w:val="24"/>
        </w:rPr>
        <w:t>〕</w:t>
      </w:r>
      <w:r>
        <w:rPr>
          <w:rFonts w:ascii="宋体" w:hAnsi="宋体" w:hint="eastAsia"/>
          <w:bCs/>
          <w:sz w:val="24"/>
        </w:rPr>
        <w:t>68</w:t>
      </w:r>
      <w:r>
        <w:rPr>
          <w:rFonts w:ascii="宋体" w:hAnsi="宋体" w:hint="eastAsia"/>
          <w:bCs/>
          <w:sz w:val="24"/>
        </w:rPr>
        <w:t>号）的规定提供由省级以上监狱管理局、戒毒管理局（含新疆生产建设兵团）出具的属于监狱企业的证明文件复印件。③残疾人福利性单位视同小型、微型企业，对其价格给予</w:t>
      </w:r>
      <w:r>
        <w:rPr>
          <w:rFonts w:ascii="宋体" w:hAnsi="宋体" w:hint="eastAsia"/>
          <w:bCs/>
          <w:sz w:val="24"/>
        </w:rPr>
        <w:t>10%</w:t>
      </w:r>
      <w:r>
        <w:rPr>
          <w:rFonts w:ascii="宋体" w:hAnsi="宋体" w:hint="eastAsia"/>
          <w:bCs/>
          <w:sz w:val="24"/>
        </w:rPr>
        <w:t>的扣除，用扣除后的价格参与评审。参加投标的残疾人福利性单位，应当按照《财政部、民政部、中国残疾人联合会关于促进残疾人就业政府采购政策的通知》（财库〔</w:t>
      </w:r>
      <w:r>
        <w:rPr>
          <w:rFonts w:ascii="宋体" w:hAnsi="宋体" w:hint="eastAsia"/>
          <w:bCs/>
          <w:sz w:val="24"/>
        </w:rPr>
        <w:t>2017</w:t>
      </w:r>
      <w:r>
        <w:rPr>
          <w:rFonts w:ascii="宋体" w:hAnsi="宋体" w:hint="eastAsia"/>
          <w:bCs/>
          <w:sz w:val="24"/>
        </w:rPr>
        <w:t>〕</w:t>
      </w:r>
      <w:r>
        <w:rPr>
          <w:rFonts w:ascii="宋体" w:hAnsi="宋体" w:hint="eastAsia"/>
          <w:bCs/>
          <w:sz w:val="24"/>
        </w:rPr>
        <w:t>141</w:t>
      </w:r>
      <w:r>
        <w:rPr>
          <w:rFonts w:ascii="宋体" w:hAnsi="宋体" w:hint="eastAsia"/>
          <w:bCs/>
          <w:sz w:val="24"/>
        </w:rPr>
        <w:t>号）的规定提供《残疾人福利性单位声明函》。但残疾人福利性单位本身属于小型、微型企业的，不重复享受政策。</w:t>
      </w:r>
    </w:p>
    <w:p w14:paraId="3409ED87" w14:textId="77777777" w:rsidR="005118C4" w:rsidRDefault="001C4A91">
      <w:pPr>
        <w:pStyle w:val="24"/>
        <w:spacing w:line="360" w:lineRule="auto"/>
        <w:ind w:firstLine="482"/>
        <w:rPr>
          <w:rFonts w:ascii="Arial" w:eastAsia="Arial" w:hAnsi="Arial" w:cs="Arial"/>
          <w:b/>
          <w:sz w:val="24"/>
        </w:rPr>
      </w:pPr>
      <w:r>
        <w:rPr>
          <w:rFonts w:ascii="Arial" w:eastAsia="Arial" w:hAnsi="Arial" w:cs="Arial"/>
          <w:b/>
          <w:sz w:val="24"/>
        </w:rPr>
        <w:t>注：（</w:t>
      </w:r>
      <w:r>
        <w:rPr>
          <w:rFonts w:ascii="Arial" w:eastAsia="Arial" w:hAnsi="Arial" w:cs="Arial"/>
          <w:b/>
          <w:sz w:val="24"/>
        </w:rPr>
        <w:t>1</w:t>
      </w:r>
      <w:r>
        <w:rPr>
          <w:rFonts w:ascii="Arial" w:eastAsia="Arial" w:hAnsi="Arial" w:cs="Arial"/>
          <w:b/>
          <w:sz w:val="24"/>
        </w:rPr>
        <w:t>）评审过程中出现下列情形之一的，评审委员会应当启动异常低价投标（</w:t>
      </w:r>
      <w:r>
        <w:rPr>
          <w:rFonts w:ascii="Arial" w:eastAsia="Arial" w:hAnsi="Arial" w:cs="Arial"/>
          <w:b/>
          <w:sz w:val="24"/>
        </w:rPr>
        <w:t>响应）审查程序：</w:t>
      </w:r>
    </w:p>
    <w:p w14:paraId="2BBE4906" w14:textId="77777777" w:rsidR="005118C4" w:rsidRDefault="001C4A91">
      <w:pPr>
        <w:pStyle w:val="24"/>
        <w:spacing w:line="360" w:lineRule="auto"/>
        <w:ind w:firstLine="482"/>
        <w:rPr>
          <w:rFonts w:ascii="Arial" w:eastAsia="Arial" w:hAnsi="Arial" w:cs="Arial"/>
          <w:b/>
          <w:sz w:val="24"/>
        </w:rPr>
      </w:pPr>
      <w:r>
        <w:rPr>
          <w:rFonts w:ascii="Arial" w:eastAsia="Arial" w:hAnsi="Arial" w:cs="Arial"/>
          <w:b/>
          <w:sz w:val="24"/>
        </w:rPr>
        <w:t>1</w:t>
      </w:r>
      <w:r>
        <w:rPr>
          <w:rFonts w:ascii="Arial" w:eastAsia="Arial" w:hAnsi="Arial" w:cs="Arial"/>
          <w:b/>
          <w:sz w:val="24"/>
        </w:rPr>
        <w:t>）投标（响应）报价低于采购项目预算</w:t>
      </w:r>
      <w:r>
        <w:rPr>
          <w:rFonts w:ascii="Arial" w:eastAsia="Arial" w:hAnsi="Arial" w:cs="Arial"/>
          <w:b/>
          <w:sz w:val="24"/>
        </w:rPr>
        <w:t>50%</w:t>
      </w:r>
      <w:r>
        <w:rPr>
          <w:rFonts w:ascii="Arial" w:eastAsia="Arial" w:hAnsi="Arial" w:cs="Arial"/>
          <w:b/>
          <w:sz w:val="24"/>
        </w:rPr>
        <w:t>的，即投标（响应）报价</w:t>
      </w:r>
      <w:r>
        <w:rPr>
          <w:rFonts w:ascii="Arial" w:eastAsia="Arial" w:hAnsi="Arial" w:cs="Arial"/>
          <w:b/>
          <w:sz w:val="24"/>
        </w:rPr>
        <w:t>&lt;</w:t>
      </w:r>
      <w:r>
        <w:rPr>
          <w:rFonts w:ascii="Arial" w:eastAsia="Arial" w:hAnsi="Arial" w:cs="Arial"/>
          <w:b/>
          <w:sz w:val="24"/>
        </w:rPr>
        <w:t>采购项目预算</w:t>
      </w:r>
      <w:r>
        <w:rPr>
          <w:rFonts w:ascii="Arial" w:eastAsia="Arial" w:hAnsi="Arial" w:cs="Arial"/>
          <w:b/>
          <w:sz w:val="24"/>
        </w:rPr>
        <w:t>×50%</w:t>
      </w:r>
      <w:r>
        <w:rPr>
          <w:rFonts w:ascii="Arial" w:eastAsia="Arial" w:hAnsi="Arial" w:cs="Arial"/>
          <w:b/>
          <w:sz w:val="24"/>
        </w:rPr>
        <w:t>；</w:t>
      </w:r>
    </w:p>
    <w:p w14:paraId="30BFF3ED" w14:textId="77777777" w:rsidR="005118C4" w:rsidRDefault="001C4A91">
      <w:pPr>
        <w:pStyle w:val="24"/>
        <w:spacing w:line="360" w:lineRule="auto"/>
        <w:ind w:firstLine="482"/>
        <w:rPr>
          <w:rFonts w:ascii="Arial" w:eastAsia="Arial" w:hAnsi="Arial" w:cs="Arial"/>
          <w:b/>
          <w:sz w:val="24"/>
        </w:rPr>
      </w:pPr>
      <w:r>
        <w:rPr>
          <w:rFonts w:ascii="Arial" w:eastAsia="Arial" w:hAnsi="Arial" w:cs="Arial"/>
          <w:b/>
          <w:sz w:val="24"/>
        </w:rPr>
        <w:t>2</w:t>
      </w:r>
      <w:r>
        <w:rPr>
          <w:rFonts w:ascii="Arial" w:eastAsia="Arial" w:hAnsi="Arial" w:cs="Arial"/>
          <w:b/>
          <w:sz w:val="24"/>
        </w:rPr>
        <w:t>）投标（响应）报价低于采购项目最高限价</w:t>
      </w:r>
      <w:r>
        <w:rPr>
          <w:rFonts w:ascii="Arial" w:eastAsia="Arial" w:hAnsi="Arial" w:cs="Arial"/>
          <w:b/>
          <w:sz w:val="24"/>
        </w:rPr>
        <w:t>45%</w:t>
      </w:r>
      <w:r>
        <w:rPr>
          <w:rFonts w:ascii="Arial" w:eastAsia="Arial" w:hAnsi="Arial" w:cs="Arial"/>
          <w:b/>
          <w:sz w:val="24"/>
        </w:rPr>
        <w:t>的，即投标（响应）报价</w:t>
      </w:r>
      <w:r>
        <w:rPr>
          <w:rFonts w:ascii="Arial" w:eastAsia="Arial" w:hAnsi="Arial" w:cs="Arial"/>
          <w:b/>
          <w:sz w:val="24"/>
        </w:rPr>
        <w:t>&lt;</w:t>
      </w:r>
      <w:r>
        <w:rPr>
          <w:rFonts w:ascii="Arial" w:eastAsia="Arial" w:hAnsi="Arial" w:cs="Arial"/>
          <w:b/>
          <w:sz w:val="24"/>
        </w:rPr>
        <w:t>采购项目最高限价</w:t>
      </w:r>
      <w:r>
        <w:rPr>
          <w:rFonts w:ascii="Arial" w:eastAsia="Arial" w:hAnsi="Arial" w:cs="Arial"/>
          <w:b/>
          <w:sz w:val="24"/>
        </w:rPr>
        <w:t>×45%</w:t>
      </w:r>
      <w:r>
        <w:rPr>
          <w:rFonts w:ascii="Arial" w:eastAsia="Arial" w:hAnsi="Arial" w:cs="Arial"/>
          <w:b/>
          <w:sz w:val="24"/>
        </w:rPr>
        <w:t>；</w:t>
      </w:r>
    </w:p>
    <w:p w14:paraId="20B33FBB" w14:textId="77777777" w:rsidR="005118C4" w:rsidRDefault="001C4A91">
      <w:pPr>
        <w:pStyle w:val="24"/>
        <w:spacing w:line="360" w:lineRule="auto"/>
        <w:ind w:firstLine="482"/>
        <w:rPr>
          <w:rFonts w:ascii="Arial" w:eastAsia="Arial" w:hAnsi="Arial" w:cs="Arial"/>
          <w:b/>
          <w:sz w:val="24"/>
        </w:rPr>
      </w:pPr>
      <w:r>
        <w:rPr>
          <w:rFonts w:ascii="Arial" w:eastAsia="Arial" w:hAnsi="Arial" w:cs="Arial"/>
          <w:b/>
          <w:sz w:val="24"/>
        </w:rPr>
        <w:t>3</w:t>
      </w:r>
      <w:r>
        <w:rPr>
          <w:rFonts w:ascii="Arial" w:eastAsia="Arial" w:hAnsi="Arial" w:cs="Arial"/>
          <w:b/>
          <w:sz w:val="24"/>
        </w:rPr>
        <w:t>）评审委员会认定的供应商报价过低、有可能影响产品质量或者不能诚信履约的其他情形。</w:t>
      </w:r>
    </w:p>
    <w:p w14:paraId="3CFF5BFF" w14:textId="77777777" w:rsidR="005118C4" w:rsidRDefault="001C4A91">
      <w:pPr>
        <w:spacing w:line="360" w:lineRule="auto"/>
        <w:ind w:firstLine="482"/>
        <w:contextualSpacing/>
        <w:rPr>
          <w:rFonts w:ascii="宋体" w:hAnsi="宋体"/>
          <w:b/>
          <w:sz w:val="24"/>
        </w:rPr>
      </w:pPr>
      <w:r>
        <w:rPr>
          <w:rFonts w:ascii="Arial" w:eastAsia="Arial" w:hAnsi="Arial" w:cs="Arial"/>
          <w:b/>
          <w:sz w:val="24"/>
        </w:rPr>
        <w:t>（</w:t>
      </w:r>
      <w:r>
        <w:rPr>
          <w:rFonts w:ascii="Arial" w:eastAsia="Arial" w:hAnsi="Arial" w:cs="Arial"/>
          <w:b/>
          <w:sz w:val="24"/>
        </w:rPr>
        <w:t>2</w:t>
      </w:r>
      <w:r>
        <w:rPr>
          <w:rFonts w:ascii="Arial" w:eastAsia="Arial" w:hAnsi="Arial" w:cs="Arial"/>
          <w:b/>
          <w:sz w:val="24"/>
        </w:rPr>
        <w:t>）启动异常低价投标（响应）审查后，评审委员会应当要求相关供应商在评标现场合理的时间内，提供项目具体成本测算等与报价合理性相关的书面说明及相关证明材料，对投标（响应）价格</w:t>
      </w:r>
      <w:proofErr w:type="gramStart"/>
      <w:r>
        <w:rPr>
          <w:rFonts w:ascii="Arial" w:eastAsia="Arial" w:hAnsi="Arial" w:cs="Arial"/>
          <w:b/>
          <w:sz w:val="24"/>
        </w:rPr>
        <w:t>作出</w:t>
      </w:r>
      <w:proofErr w:type="gramEnd"/>
      <w:r>
        <w:rPr>
          <w:rFonts w:ascii="Arial" w:eastAsia="Arial" w:hAnsi="Arial" w:cs="Arial"/>
          <w:b/>
          <w:sz w:val="24"/>
        </w:rPr>
        <w:t>解释，由评审委员会结合同类产品在主要电商平台的</w:t>
      </w:r>
      <w:r>
        <w:rPr>
          <w:rFonts w:ascii="Arial" w:eastAsia="Arial" w:hAnsi="Arial" w:cs="Arial"/>
          <w:b/>
          <w:sz w:val="24"/>
        </w:rPr>
        <w:t>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2D57DD9" w14:textId="77777777" w:rsidR="005118C4" w:rsidRDefault="001C4A91">
      <w:pPr>
        <w:spacing w:line="360" w:lineRule="auto"/>
        <w:ind w:firstLine="482"/>
        <w:contextualSpacing/>
        <w:rPr>
          <w:rFonts w:ascii="宋体" w:hAnsi="宋体"/>
          <w:b/>
          <w:sz w:val="24"/>
        </w:rPr>
      </w:pPr>
      <w:r>
        <w:rPr>
          <w:rFonts w:ascii="宋体" w:hAnsi="宋体" w:hint="eastAsia"/>
          <w:b/>
          <w:sz w:val="24"/>
        </w:rPr>
        <w:t>（</w:t>
      </w:r>
      <w:r>
        <w:rPr>
          <w:rFonts w:ascii="宋体" w:hAnsi="宋体" w:hint="eastAsia"/>
          <w:b/>
          <w:sz w:val="24"/>
        </w:rPr>
        <w:t>2</w:t>
      </w:r>
      <w:r>
        <w:rPr>
          <w:rFonts w:ascii="宋体" w:hAnsi="宋体" w:hint="eastAsia"/>
          <w:b/>
          <w:sz w:val="24"/>
        </w:rPr>
        <w:t>）商务部分（</w:t>
      </w:r>
      <w:r>
        <w:rPr>
          <w:rFonts w:ascii="宋体" w:hAnsi="宋体" w:hint="eastAsia"/>
          <w:b/>
          <w:sz w:val="24"/>
        </w:rPr>
        <w:t>22</w:t>
      </w:r>
      <w:r>
        <w:rPr>
          <w:rFonts w:ascii="宋体" w:hAnsi="宋体" w:hint="eastAsia"/>
          <w:b/>
          <w:sz w:val="24"/>
        </w:rPr>
        <w:t>分）</w:t>
      </w:r>
    </w:p>
    <w:p w14:paraId="36F1914E" w14:textId="77777777" w:rsidR="005118C4" w:rsidRDefault="001C4A91">
      <w:pPr>
        <w:spacing w:line="360" w:lineRule="auto"/>
        <w:ind w:firstLine="482"/>
        <w:contextualSpacing/>
        <w:rPr>
          <w:rFonts w:ascii="宋体" w:hAnsi="宋体"/>
          <w:b/>
          <w:sz w:val="24"/>
        </w:rPr>
      </w:pPr>
      <w:r>
        <w:rPr>
          <w:rFonts w:ascii="宋体" w:hAnsi="宋体" w:hint="eastAsia"/>
          <w:b/>
          <w:sz w:val="24"/>
        </w:rPr>
        <w:t>1</w:t>
      </w:r>
      <w:r>
        <w:rPr>
          <w:rFonts w:ascii="宋体" w:hAnsi="宋体" w:hint="eastAsia"/>
          <w:b/>
          <w:sz w:val="24"/>
        </w:rPr>
        <w:t>）类似业绩（</w:t>
      </w:r>
      <w:r>
        <w:rPr>
          <w:rFonts w:ascii="宋体" w:hAnsi="宋体" w:hint="eastAsia"/>
          <w:b/>
          <w:sz w:val="24"/>
        </w:rPr>
        <w:t>6</w:t>
      </w:r>
      <w:r>
        <w:rPr>
          <w:rFonts w:ascii="宋体" w:hAnsi="宋体" w:hint="eastAsia"/>
          <w:b/>
          <w:sz w:val="24"/>
        </w:rPr>
        <w:t>分）</w:t>
      </w:r>
    </w:p>
    <w:p w14:paraId="1AB64B13" w14:textId="77777777" w:rsidR="005118C4" w:rsidRDefault="001C4A91">
      <w:pPr>
        <w:tabs>
          <w:tab w:val="left" w:pos="675"/>
        </w:tabs>
        <w:spacing w:line="360" w:lineRule="auto"/>
        <w:ind w:firstLine="480"/>
        <w:contextualSpacing/>
        <w:rPr>
          <w:rFonts w:ascii="宋体" w:hAnsi="宋体"/>
          <w:bCs/>
          <w:sz w:val="24"/>
        </w:rPr>
      </w:pPr>
      <w:r>
        <w:rPr>
          <w:rFonts w:ascii="宋体" w:hAnsi="宋体" w:hint="eastAsia"/>
          <w:bCs/>
          <w:sz w:val="24"/>
        </w:rPr>
        <w:t>投标人</w:t>
      </w:r>
      <w:r>
        <w:rPr>
          <w:rFonts w:ascii="宋体" w:hAnsi="宋体" w:hint="eastAsia"/>
          <w:bCs/>
          <w:sz w:val="24"/>
        </w:rPr>
        <w:t>2023</w:t>
      </w:r>
      <w:r>
        <w:rPr>
          <w:rFonts w:ascii="宋体" w:hAnsi="宋体" w:hint="eastAsia"/>
          <w:bCs/>
          <w:sz w:val="24"/>
        </w:rPr>
        <w:t>年以来（时间以合同签订时间为准）拥有同类项目业绩，单个项目中提供耗材品种在</w:t>
      </w:r>
      <w:r>
        <w:rPr>
          <w:rFonts w:ascii="宋体" w:hAnsi="宋体" w:hint="eastAsia"/>
          <w:bCs/>
          <w:sz w:val="24"/>
        </w:rPr>
        <w:t>10</w:t>
      </w:r>
      <w:r>
        <w:rPr>
          <w:rFonts w:ascii="宋体" w:hAnsi="宋体" w:hint="eastAsia"/>
          <w:bCs/>
          <w:sz w:val="24"/>
        </w:rPr>
        <w:t>（含）</w:t>
      </w:r>
      <w:r>
        <w:rPr>
          <w:rFonts w:ascii="宋体" w:hAnsi="宋体" w:hint="eastAsia"/>
          <w:bCs/>
          <w:sz w:val="24"/>
        </w:rPr>
        <w:t>-30</w:t>
      </w:r>
      <w:r>
        <w:rPr>
          <w:rFonts w:ascii="宋体" w:hAnsi="宋体" w:hint="eastAsia"/>
          <w:bCs/>
          <w:sz w:val="24"/>
        </w:rPr>
        <w:t>（不含）得</w:t>
      </w:r>
      <w:r>
        <w:rPr>
          <w:rFonts w:ascii="宋体" w:hAnsi="宋体" w:hint="eastAsia"/>
          <w:bCs/>
          <w:sz w:val="24"/>
        </w:rPr>
        <w:t>2</w:t>
      </w:r>
      <w:r>
        <w:rPr>
          <w:rFonts w:ascii="宋体" w:hAnsi="宋体" w:hint="eastAsia"/>
          <w:bCs/>
          <w:sz w:val="24"/>
        </w:rPr>
        <w:t>分，</w:t>
      </w:r>
      <w:r>
        <w:rPr>
          <w:rFonts w:ascii="宋体" w:hAnsi="宋体" w:hint="eastAsia"/>
          <w:bCs/>
          <w:sz w:val="24"/>
        </w:rPr>
        <w:t>30</w:t>
      </w:r>
      <w:r>
        <w:rPr>
          <w:rFonts w:ascii="宋体" w:hAnsi="宋体" w:hint="eastAsia"/>
          <w:bCs/>
          <w:sz w:val="24"/>
        </w:rPr>
        <w:t>（含）</w:t>
      </w:r>
      <w:r>
        <w:rPr>
          <w:rFonts w:ascii="宋体" w:hAnsi="宋体" w:hint="eastAsia"/>
          <w:bCs/>
          <w:sz w:val="24"/>
        </w:rPr>
        <w:t>-60</w:t>
      </w:r>
      <w:r>
        <w:rPr>
          <w:rFonts w:ascii="宋体" w:hAnsi="宋体" w:hint="eastAsia"/>
          <w:bCs/>
          <w:sz w:val="24"/>
        </w:rPr>
        <w:t>（不含）</w:t>
      </w:r>
      <w:proofErr w:type="gramStart"/>
      <w:r>
        <w:rPr>
          <w:rFonts w:ascii="宋体" w:hAnsi="宋体" w:hint="eastAsia"/>
          <w:bCs/>
          <w:sz w:val="24"/>
        </w:rPr>
        <w:t>个</w:t>
      </w:r>
      <w:proofErr w:type="gramEnd"/>
      <w:r>
        <w:rPr>
          <w:rFonts w:ascii="宋体" w:hAnsi="宋体" w:hint="eastAsia"/>
          <w:bCs/>
          <w:sz w:val="24"/>
        </w:rPr>
        <w:t>得</w:t>
      </w:r>
      <w:r>
        <w:rPr>
          <w:rFonts w:ascii="宋体" w:hAnsi="宋体" w:hint="eastAsia"/>
          <w:bCs/>
          <w:sz w:val="24"/>
        </w:rPr>
        <w:t>3</w:t>
      </w:r>
      <w:r>
        <w:rPr>
          <w:rFonts w:ascii="宋体" w:hAnsi="宋体" w:hint="eastAsia"/>
          <w:bCs/>
          <w:sz w:val="24"/>
        </w:rPr>
        <w:t>分，</w:t>
      </w:r>
      <w:r>
        <w:rPr>
          <w:rFonts w:ascii="宋体" w:hAnsi="宋体" w:hint="eastAsia"/>
          <w:bCs/>
          <w:sz w:val="24"/>
        </w:rPr>
        <w:t>60</w:t>
      </w:r>
      <w:r>
        <w:rPr>
          <w:rFonts w:ascii="宋体" w:hAnsi="宋体" w:hint="eastAsia"/>
          <w:bCs/>
          <w:sz w:val="24"/>
        </w:rPr>
        <w:t>（含）</w:t>
      </w:r>
      <w:proofErr w:type="gramStart"/>
      <w:r>
        <w:rPr>
          <w:rFonts w:ascii="宋体" w:hAnsi="宋体" w:hint="eastAsia"/>
          <w:bCs/>
          <w:sz w:val="24"/>
        </w:rPr>
        <w:t>个</w:t>
      </w:r>
      <w:proofErr w:type="gramEnd"/>
      <w:r>
        <w:rPr>
          <w:rFonts w:ascii="宋体" w:hAnsi="宋体" w:hint="eastAsia"/>
          <w:bCs/>
          <w:sz w:val="24"/>
        </w:rPr>
        <w:t>以上得</w:t>
      </w:r>
      <w:r>
        <w:rPr>
          <w:rFonts w:ascii="宋体" w:hAnsi="宋体" w:hint="eastAsia"/>
          <w:bCs/>
          <w:sz w:val="24"/>
        </w:rPr>
        <w:t>6</w:t>
      </w:r>
      <w:r>
        <w:rPr>
          <w:rFonts w:ascii="宋体" w:hAnsi="宋体" w:hint="eastAsia"/>
          <w:bCs/>
          <w:sz w:val="24"/>
        </w:rPr>
        <w:t>分。投标人须提供合同复印件加盖公章，合</w:t>
      </w:r>
      <w:r>
        <w:rPr>
          <w:rFonts w:ascii="宋体" w:hAnsi="宋体" w:hint="eastAsia"/>
          <w:bCs/>
          <w:sz w:val="24"/>
        </w:rPr>
        <w:t>同复印件</w:t>
      </w:r>
      <w:proofErr w:type="gramStart"/>
      <w:r>
        <w:rPr>
          <w:rFonts w:ascii="宋体" w:hAnsi="宋体" w:hint="eastAsia"/>
          <w:bCs/>
          <w:sz w:val="24"/>
        </w:rPr>
        <w:t>需体现</w:t>
      </w:r>
      <w:proofErr w:type="gramEnd"/>
      <w:r>
        <w:rPr>
          <w:rFonts w:ascii="宋体" w:hAnsi="宋体" w:hint="eastAsia"/>
          <w:bCs/>
          <w:sz w:val="24"/>
        </w:rPr>
        <w:t>签订时间、服务双方名称、合同主要内容及供应耗材品种，销售合同中须包含本项目所投标包的核心产</w:t>
      </w:r>
      <w:r>
        <w:rPr>
          <w:rFonts w:ascii="宋体" w:hAnsi="宋体" w:hint="eastAsia"/>
          <w:bCs/>
          <w:sz w:val="24"/>
        </w:rPr>
        <w:lastRenderedPageBreak/>
        <w:t>品，否则不得分。</w:t>
      </w:r>
    </w:p>
    <w:p w14:paraId="1C93FCF6" w14:textId="77777777" w:rsidR="005118C4" w:rsidRDefault="001C4A91">
      <w:pPr>
        <w:tabs>
          <w:tab w:val="left" w:pos="675"/>
        </w:tabs>
        <w:spacing w:line="360" w:lineRule="auto"/>
        <w:ind w:firstLine="482"/>
        <w:contextualSpacing/>
        <w:rPr>
          <w:rFonts w:ascii="宋体" w:hAnsi="宋体"/>
          <w:b/>
          <w:sz w:val="24"/>
        </w:rPr>
      </w:pPr>
      <w:r>
        <w:rPr>
          <w:rFonts w:ascii="宋体" w:hAnsi="宋体" w:hint="eastAsia"/>
          <w:b/>
          <w:sz w:val="24"/>
        </w:rPr>
        <w:t>注：以上业绩须如实提供并注明相关采购人联系方式，在采购过程中如发现供应商提供虚假业绩材料，采购人有权上报有关部门，如为中标单位将取消该单位中标资格并要求其赔偿相关损失。</w:t>
      </w:r>
    </w:p>
    <w:p w14:paraId="5F4F0F23" w14:textId="77777777" w:rsidR="005118C4" w:rsidRDefault="001C4A91">
      <w:pPr>
        <w:spacing w:line="360" w:lineRule="auto"/>
        <w:ind w:firstLine="482"/>
        <w:contextualSpacing/>
        <w:rPr>
          <w:rFonts w:ascii="宋体" w:hAnsi="宋体"/>
          <w:b/>
          <w:sz w:val="24"/>
        </w:rPr>
      </w:pPr>
      <w:r>
        <w:rPr>
          <w:rFonts w:ascii="宋体" w:hAnsi="宋体" w:hint="eastAsia"/>
          <w:b/>
          <w:sz w:val="24"/>
        </w:rPr>
        <w:t>2</w:t>
      </w:r>
      <w:r>
        <w:rPr>
          <w:rFonts w:ascii="宋体" w:hAnsi="宋体" w:hint="eastAsia"/>
          <w:b/>
          <w:sz w:val="24"/>
        </w:rPr>
        <w:t>）技术响应情况（</w:t>
      </w:r>
      <w:r>
        <w:rPr>
          <w:rFonts w:ascii="宋体" w:hAnsi="宋体" w:hint="eastAsia"/>
          <w:b/>
          <w:sz w:val="24"/>
        </w:rPr>
        <w:t>12</w:t>
      </w:r>
      <w:r>
        <w:rPr>
          <w:rFonts w:ascii="宋体" w:hAnsi="宋体" w:hint="eastAsia"/>
          <w:b/>
          <w:sz w:val="24"/>
        </w:rPr>
        <w:t>分）</w:t>
      </w:r>
    </w:p>
    <w:p w14:paraId="4DCE67E2" w14:textId="77777777" w:rsidR="005118C4" w:rsidRDefault="001C4A91">
      <w:pPr>
        <w:tabs>
          <w:tab w:val="left" w:pos="675"/>
        </w:tabs>
        <w:spacing w:line="360" w:lineRule="auto"/>
        <w:ind w:firstLine="480"/>
        <w:contextualSpacing/>
        <w:rPr>
          <w:rFonts w:ascii="宋体" w:hAnsi="宋体" w:cs="宋体"/>
          <w:bCs/>
          <w:sz w:val="24"/>
        </w:rPr>
      </w:pPr>
      <w:r>
        <w:rPr>
          <w:rFonts w:ascii="宋体" w:hAnsi="宋体" w:cs="宋体" w:hint="eastAsia"/>
          <w:bCs/>
          <w:sz w:val="24"/>
        </w:rPr>
        <w:t>投标人须详尽真实地按照《采购需求》中技术条款要求在投标文件格式中的“技术参数响应偏离表”逐条进行响应及描述，投标人所投产品全部满足招标文件“采购需求”中的技术参数及要求，在此基础上，所投产品以</w:t>
      </w:r>
      <w:r>
        <w:rPr>
          <w:rFonts w:ascii="宋体" w:hAnsi="宋体" w:cs="宋体" w:hint="eastAsia"/>
          <w:bCs/>
          <w:sz w:val="24"/>
        </w:rPr>
        <w:t>下“▲”号条款性能满足附加要求，每提供一项加</w:t>
      </w:r>
      <w:r>
        <w:rPr>
          <w:rFonts w:ascii="宋体" w:hAnsi="宋体" w:cs="宋体" w:hint="eastAsia"/>
          <w:bCs/>
          <w:sz w:val="24"/>
        </w:rPr>
        <w:t>2</w:t>
      </w:r>
      <w:r>
        <w:rPr>
          <w:rFonts w:ascii="宋体" w:hAnsi="宋体" w:cs="宋体" w:hint="eastAsia"/>
          <w:bCs/>
          <w:sz w:val="24"/>
        </w:rPr>
        <w:t>分，最高加</w:t>
      </w:r>
      <w:r>
        <w:rPr>
          <w:rFonts w:ascii="宋体" w:hAnsi="宋体" w:cs="宋体" w:hint="eastAsia"/>
          <w:bCs/>
          <w:sz w:val="24"/>
        </w:rPr>
        <w:t>12</w:t>
      </w:r>
      <w:r>
        <w:rPr>
          <w:rFonts w:ascii="宋体" w:hAnsi="宋体" w:cs="宋体" w:hint="eastAsia"/>
          <w:bCs/>
          <w:sz w:val="24"/>
        </w:rPr>
        <w:t>分。所有产品的产品性能、质量和响应情况必须如实填写，一经发现为故意</w:t>
      </w:r>
      <w:proofErr w:type="gramStart"/>
      <w:r>
        <w:rPr>
          <w:rFonts w:ascii="宋体" w:hAnsi="宋体" w:cs="宋体" w:hint="eastAsia"/>
          <w:bCs/>
          <w:sz w:val="24"/>
        </w:rPr>
        <w:t>虚假响应</w:t>
      </w:r>
      <w:proofErr w:type="gramEnd"/>
      <w:r>
        <w:rPr>
          <w:rFonts w:ascii="宋体" w:hAnsi="宋体" w:cs="宋体" w:hint="eastAsia"/>
          <w:bCs/>
          <w:sz w:val="24"/>
        </w:rPr>
        <w:t>招标要求，将作无效标处理，中标后采购人取消中标资格并赔偿采购人相关损失。</w:t>
      </w:r>
    </w:p>
    <w:p w14:paraId="65EE996E" w14:textId="77777777" w:rsidR="005118C4" w:rsidRDefault="001C4A91">
      <w:pPr>
        <w:tabs>
          <w:tab w:val="left" w:pos="675"/>
        </w:tabs>
        <w:spacing w:line="360" w:lineRule="auto"/>
        <w:ind w:firstLine="480"/>
        <w:contextualSpacing/>
        <w:rPr>
          <w:rFonts w:ascii="宋体" w:hAnsi="宋体" w:cs="宋体"/>
          <w:bCs/>
          <w:sz w:val="24"/>
        </w:rPr>
      </w:pPr>
      <w:r>
        <w:rPr>
          <w:rFonts w:ascii="宋体" w:hAnsi="宋体" w:cs="宋体" w:hint="eastAsia"/>
          <w:bCs/>
          <w:sz w:val="24"/>
        </w:rPr>
        <w:t>1</w:t>
      </w:r>
      <w:r>
        <w:rPr>
          <w:rFonts w:ascii="宋体" w:hAnsi="宋体" w:cs="宋体" w:hint="eastAsia"/>
          <w:bCs/>
          <w:sz w:val="24"/>
        </w:rPr>
        <w:t>、▲</w:t>
      </w:r>
      <w:r>
        <w:rPr>
          <w:rFonts w:ascii="宋体" w:hAnsi="宋体" w:cs="宋体" w:hint="eastAsia"/>
          <w:bCs/>
          <w:sz w:val="24"/>
        </w:rPr>
        <w:t>61 Baird-Parker</w:t>
      </w:r>
      <w:r>
        <w:rPr>
          <w:rFonts w:ascii="宋体" w:hAnsi="宋体" w:cs="宋体" w:hint="eastAsia"/>
          <w:bCs/>
          <w:sz w:val="24"/>
        </w:rPr>
        <w:t>琼脂，水分含量＜</w:t>
      </w:r>
      <w:r>
        <w:rPr>
          <w:rFonts w:ascii="宋体" w:hAnsi="宋体" w:cs="宋体" w:hint="eastAsia"/>
          <w:bCs/>
          <w:sz w:val="24"/>
        </w:rPr>
        <w:t>3%</w:t>
      </w:r>
      <w:r>
        <w:rPr>
          <w:rFonts w:ascii="宋体" w:hAnsi="宋体" w:cs="宋体" w:hint="eastAsia"/>
          <w:bCs/>
          <w:sz w:val="24"/>
        </w:rPr>
        <w:t>，且</w:t>
      </w:r>
      <w:r>
        <w:rPr>
          <w:rFonts w:ascii="宋体" w:hAnsi="宋体" w:cs="宋体" w:hint="eastAsia"/>
          <w:bCs/>
          <w:sz w:val="24"/>
        </w:rPr>
        <w:t>PR</w:t>
      </w:r>
      <w:r>
        <w:rPr>
          <w:rFonts w:ascii="宋体" w:hAnsi="宋体" w:cs="宋体" w:hint="eastAsia"/>
          <w:bCs/>
          <w:sz w:val="24"/>
        </w:rPr>
        <w:t>＞</w:t>
      </w:r>
      <w:r>
        <w:rPr>
          <w:rFonts w:ascii="宋体" w:hAnsi="宋体" w:cs="宋体" w:hint="eastAsia"/>
          <w:bCs/>
          <w:sz w:val="24"/>
        </w:rPr>
        <w:t>0.8</w:t>
      </w:r>
      <w:r>
        <w:rPr>
          <w:rFonts w:ascii="宋体" w:hAnsi="宋体" w:cs="宋体" w:hint="eastAsia"/>
          <w:bCs/>
          <w:sz w:val="24"/>
        </w:rPr>
        <w:t>，提供第三方检测机构出具的带有</w:t>
      </w:r>
      <w:r>
        <w:rPr>
          <w:rFonts w:ascii="宋体" w:hAnsi="宋体" w:cs="宋体" w:hint="eastAsia"/>
          <w:bCs/>
          <w:sz w:val="24"/>
        </w:rPr>
        <w:t>CNAS</w:t>
      </w:r>
      <w:r>
        <w:rPr>
          <w:rFonts w:ascii="宋体" w:hAnsi="宋体" w:cs="宋体" w:hint="eastAsia"/>
          <w:bCs/>
          <w:sz w:val="24"/>
        </w:rPr>
        <w:t>章和</w:t>
      </w:r>
      <w:r>
        <w:rPr>
          <w:rFonts w:ascii="宋体" w:hAnsi="宋体" w:cs="宋体" w:hint="eastAsia"/>
          <w:bCs/>
          <w:sz w:val="24"/>
        </w:rPr>
        <w:t>CMA</w:t>
      </w:r>
      <w:r>
        <w:rPr>
          <w:rFonts w:ascii="宋体" w:hAnsi="宋体" w:cs="宋体" w:hint="eastAsia"/>
          <w:bCs/>
          <w:sz w:val="24"/>
        </w:rPr>
        <w:t>章的检验报告。</w:t>
      </w:r>
    </w:p>
    <w:p w14:paraId="687F6D4B" w14:textId="77777777" w:rsidR="005118C4" w:rsidRDefault="001C4A91">
      <w:pPr>
        <w:tabs>
          <w:tab w:val="left" w:pos="675"/>
        </w:tabs>
        <w:spacing w:line="360" w:lineRule="auto"/>
        <w:ind w:firstLine="480"/>
        <w:contextualSpacing/>
        <w:rPr>
          <w:rFonts w:ascii="宋体" w:hAnsi="宋体" w:cs="宋体"/>
          <w:bCs/>
          <w:sz w:val="24"/>
        </w:rPr>
      </w:pPr>
      <w:r>
        <w:rPr>
          <w:rFonts w:ascii="宋体" w:hAnsi="宋体" w:cs="宋体" w:hint="eastAsia"/>
          <w:bCs/>
          <w:sz w:val="24"/>
        </w:rPr>
        <w:t>2</w:t>
      </w:r>
      <w:r>
        <w:rPr>
          <w:rFonts w:ascii="宋体" w:hAnsi="宋体" w:cs="宋体" w:hint="eastAsia"/>
          <w:bCs/>
          <w:sz w:val="24"/>
        </w:rPr>
        <w:t>、▲</w:t>
      </w:r>
      <w:r>
        <w:rPr>
          <w:rFonts w:ascii="宋体" w:hAnsi="宋体" w:cs="宋体" w:hint="eastAsia"/>
          <w:bCs/>
          <w:sz w:val="24"/>
        </w:rPr>
        <w:t xml:space="preserve">63 </w:t>
      </w:r>
      <w:r>
        <w:rPr>
          <w:rFonts w:ascii="宋体" w:hAnsi="宋体" w:cs="宋体" w:hint="eastAsia"/>
          <w:bCs/>
          <w:sz w:val="24"/>
        </w:rPr>
        <w:t>缓冲蛋白胨水（</w:t>
      </w:r>
      <w:r>
        <w:rPr>
          <w:rFonts w:ascii="宋体" w:hAnsi="宋体" w:cs="宋体" w:hint="eastAsia"/>
          <w:bCs/>
          <w:sz w:val="24"/>
        </w:rPr>
        <w:t>BPW</w:t>
      </w:r>
      <w:r>
        <w:rPr>
          <w:rFonts w:ascii="宋体" w:hAnsi="宋体" w:cs="宋体" w:hint="eastAsia"/>
          <w:bCs/>
          <w:sz w:val="24"/>
        </w:rPr>
        <w:t>），带内盖，带防潮塑封膜，防潮性好，提供技术白皮书有效证明材料。</w:t>
      </w:r>
    </w:p>
    <w:p w14:paraId="4A3AC86C" w14:textId="77777777" w:rsidR="005118C4" w:rsidRDefault="001C4A91">
      <w:pPr>
        <w:tabs>
          <w:tab w:val="left" w:pos="675"/>
        </w:tabs>
        <w:spacing w:line="360" w:lineRule="auto"/>
        <w:ind w:firstLine="480"/>
        <w:contextualSpacing/>
        <w:rPr>
          <w:rFonts w:ascii="宋体" w:hAnsi="宋体" w:cs="宋体"/>
          <w:bCs/>
          <w:sz w:val="24"/>
        </w:rPr>
      </w:pPr>
      <w:r>
        <w:rPr>
          <w:rFonts w:ascii="宋体" w:hAnsi="宋体" w:cs="宋体" w:hint="eastAsia"/>
          <w:bCs/>
          <w:sz w:val="24"/>
        </w:rPr>
        <w:t>3</w:t>
      </w:r>
      <w:r>
        <w:rPr>
          <w:rFonts w:ascii="宋体" w:hAnsi="宋体" w:cs="宋体" w:hint="eastAsia"/>
          <w:bCs/>
          <w:sz w:val="24"/>
        </w:rPr>
        <w:t>、▲</w:t>
      </w:r>
      <w:r>
        <w:rPr>
          <w:rFonts w:ascii="宋体" w:hAnsi="宋体" w:cs="宋体" w:hint="eastAsia"/>
          <w:bCs/>
          <w:sz w:val="24"/>
        </w:rPr>
        <w:t xml:space="preserve">66 </w:t>
      </w:r>
      <w:r>
        <w:rPr>
          <w:rFonts w:ascii="宋体" w:hAnsi="宋体" w:cs="宋体" w:hint="eastAsia"/>
          <w:bCs/>
          <w:sz w:val="24"/>
        </w:rPr>
        <w:t>木糖赖氨酸脱氧胆盐琼脂（</w:t>
      </w:r>
      <w:r>
        <w:rPr>
          <w:rFonts w:ascii="宋体" w:hAnsi="宋体" w:cs="宋体" w:hint="eastAsia"/>
          <w:bCs/>
          <w:sz w:val="24"/>
        </w:rPr>
        <w:t>XLD</w:t>
      </w:r>
      <w:r>
        <w:rPr>
          <w:rFonts w:ascii="宋体" w:hAnsi="宋体" w:cs="宋体" w:hint="eastAsia"/>
          <w:bCs/>
          <w:sz w:val="24"/>
        </w:rPr>
        <w:t>），水分含量＜</w:t>
      </w:r>
      <w:r>
        <w:rPr>
          <w:rFonts w:ascii="宋体" w:hAnsi="宋体" w:cs="宋体" w:hint="eastAsia"/>
          <w:bCs/>
          <w:sz w:val="24"/>
        </w:rPr>
        <w:t>3%</w:t>
      </w:r>
      <w:r>
        <w:rPr>
          <w:rFonts w:ascii="宋体" w:hAnsi="宋体" w:cs="宋体" w:hint="eastAsia"/>
          <w:bCs/>
          <w:sz w:val="24"/>
        </w:rPr>
        <w:t>，且</w:t>
      </w:r>
      <w:r>
        <w:rPr>
          <w:rFonts w:ascii="宋体" w:hAnsi="宋体" w:cs="宋体" w:hint="eastAsia"/>
          <w:bCs/>
          <w:sz w:val="24"/>
        </w:rPr>
        <w:t>PR</w:t>
      </w:r>
      <w:r>
        <w:rPr>
          <w:rFonts w:ascii="宋体" w:hAnsi="宋体" w:cs="宋体" w:hint="eastAsia"/>
          <w:bCs/>
          <w:sz w:val="24"/>
        </w:rPr>
        <w:t>＞</w:t>
      </w:r>
      <w:r>
        <w:rPr>
          <w:rFonts w:ascii="宋体" w:hAnsi="宋体" w:cs="宋体" w:hint="eastAsia"/>
          <w:bCs/>
          <w:sz w:val="24"/>
        </w:rPr>
        <w:t>0.8</w:t>
      </w:r>
      <w:r>
        <w:rPr>
          <w:rFonts w:ascii="宋体" w:hAnsi="宋体" w:cs="宋体" w:hint="eastAsia"/>
          <w:bCs/>
          <w:sz w:val="24"/>
        </w:rPr>
        <w:t>，提供第三方检测机构出具的带有</w:t>
      </w:r>
      <w:r>
        <w:rPr>
          <w:rFonts w:ascii="宋体" w:hAnsi="宋体" w:cs="宋体" w:hint="eastAsia"/>
          <w:bCs/>
          <w:sz w:val="24"/>
        </w:rPr>
        <w:t>CNAS</w:t>
      </w:r>
      <w:r>
        <w:rPr>
          <w:rFonts w:ascii="宋体" w:hAnsi="宋体" w:cs="宋体" w:hint="eastAsia"/>
          <w:bCs/>
          <w:sz w:val="24"/>
        </w:rPr>
        <w:t>章和</w:t>
      </w:r>
      <w:r>
        <w:rPr>
          <w:rFonts w:ascii="宋体" w:hAnsi="宋体" w:cs="宋体" w:hint="eastAsia"/>
          <w:bCs/>
          <w:sz w:val="24"/>
        </w:rPr>
        <w:t>CMA</w:t>
      </w:r>
      <w:r>
        <w:rPr>
          <w:rFonts w:ascii="宋体" w:hAnsi="宋体" w:cs="宋体" w:hint="eastAsia"/>
          <w:bCs/>
          <w:sz w:val="24"/>
        </w:rPr>
        <w:t>章的检验报告。</w:t>
      </w:r>
    </w:p>
    <w:p w14:paraId="56347E4E" w14:textId="77777777" w:rsidR="005118C4" w:rsidRDefault="001C4A91">
      <w:pPr>
        <w:tabs>
          <w:tab w:val="left" w:pos="675"/>
        </w:tabs>
        <w:spacing w:line="360" w:lineRule="auto"/>
        <w:ind w:firstLine="480"/>
        <w:contextualSpacing/>
        <w:rPr>
          <w:rFonts w:ascii="宋体" w:hAnsi="宋体" w:cs="宋体"/>
          <w:bCs/>
          <w:sz w:val="24"/>
        </w:rPr>
      </w:pPr>
      <w:r>
        <w:rPr>
          <w:rFonts w:ascii="宋体" w:hAnsi="宋体" w:cs="宋体" w:hint="eastAsia"/>
          <w:bCs/>
          <w:sz w:val="24"/>
        </w:rPr>
        <w:t>4</w:t>
      </w:r>
      <w:r>
        <w:rPr>
          <w:rFonts w:ascii="宋体" w:hAnsi="宋体" w:cs="宋体" w:hint="eastAsia"/>
          <w:bCs/>
          <w:sz w:val="24"/>
        </w:rPr>
        <w:t>、▲</w:t>
      </w:r>
      <w:r>
        <w:rPr>
          <w:rFonts w:ascii="宋体" w:hAnsi="宋体" w:cs="宋体" w:hint="eastAsia"/>
          <w:bCs/>
          <w:sz w:val="24"/>
        </w:rPr>
        <w:t>67 Fraser</w:t>
      </w:r>
      <w:r>
        <w:rPr>
          <w:rFonts w:ascii="宋体" w:hAnsi="宋体" w:cs="宋体" w:hint="eastAsia"/>
          <w:bCs/>
          <w:sz w:val="24"/>
        </w:rPr>
        <w:t>增菌肉汤（</w:t>
      </w:r>
      <w:r>
        <w:rPr>
          <w:rFonts w:ascii="宋体" w:hAnsi="宋体" w:cs="宋体" w:hint="eastAsia"/>
          <w:bCs/>
          <w:sz w:val="24"/>
        </w:rPr>
        <w:t>FB1</w:t>
      </w:r>
      <w:r>
        <w:rPr>
          <w:rFonts w:ascii="宋体" w:hAnsi="宋体" w:cs="宋体" w:hint="eastAsia"/>
          <w:bCs/>
          <w:sz w:val="24"/>
        </w:rPr>
        <w:t>、</w:t>
      </w:r>
      <w:r>
        <w:rPr>
          <w:rFonts w:ascii="宋体" w:hAnsi="宋体" w:cs="宋体" w:hint="eastAsia"/>
          <w:bCs/>
          <w:sz w:val="24"/>
        </w:rPr>
        <w:t>FB2)</w:t>
      </w:r>
      <w:r>
        <w:rPr>
          <w:rFonts w:ascii="宋体" w:hAnsi="宋体" w:cs="宋体" w:hint="eastAsia"/>
          <w:bCs/>
          <w:sz w:val="24"/>
        </w:rPr>
        <w:t>基础，带内盖，带防潮塑封膜，防潮性好，提供技术白皮书有效证明材料。</w:t>
      </w:r>
    </w:p>
    <w:p w14:paraId="5B046458" w14:textId="77777777" w:rsidR="005118C4" w:rsidRDefault="001C4A91">
      <w:pPr>
        <w:tabs>
          <w:tab w:val="left" w:pos="675"/>
        </w:tabs>
        <w:spacing w:line="360" w:lineRule="auto"/>
        <w:ind w:firstLine="480"/>
        <w:contextualSpacing/>
        <w:rPr>
          <w:rFonts w:ascii="宋体" w:hAnsi="宋体" w:cs="宋体"/>
          <w:bCs/>
          <w:sz w:val="24"/>
        </w:rPr>
      </w:pPr>
      <w:r>
        <w:rPr>
          <w:rFonts w:ascii="宋体" w:hAnsi="宋体" w:cs="宋体" w:hint="eastAsia"/>
          <w:bCs/>
          <w:sz w:val="24"/>
        </w:rPr>
        <w:t>5</w:t>
      </w:r>
      <w:r>
        <w:rPr>
          <w:rFonts w:ascii="宋体" w:hAnsi="宋体" w:cs="宋体" w:hint="eastAsia"/>
          <w:bCs/>
          <w:sz w:val="24"/>
        </w:rPr>
        <w:t>、▲</w:t>
      </w:r>
      <w:r>
        <w:rPr>
          <w:rFonts w:ascii="宋体" w:hAnsi="宋体" w:cs="宋体" w:hint="eastAsia"/>
          <w:bCs/>
          <w:sz w:val="24"/>
        </w:rPr>
        <w:t xml:space="preserve">77 </w:t>
      </w:r>
      <w:proofErr w:type="gramStart"/>
      <w:r>
        <w:rPr>
          <w:rFonts w:ascii="宋体" w:hAnsi="宋体" w:cs="宋体" w:hint="eastAsia"/>
          <w:bCs/>
          <w:sz w:val="24"/>
        </w:rPr>
        <w:t>克罗诺杆菌</w:t>
      </w:r>
      <w:proofErr w:type="gramEnd"/>
      <w:r>
        <w:rPr>
          <w:rFonts w:ascii="宋体" w:hAnsi="宋体" w:cs="宋体" w:hint="eastAsia"/>
          <w:bCs/>
          <w:sz w:val="24"/>
        </w:rPr>
        <w:t>属（</w:t>
      </w:r>
      <w:proofErr w:type="gramStart"/>
      <w:r>
        <w:rPr>
          <w:rFonts w:ascii="宋体" w:hAnsi="宋体" w:cs="宋体" w:hint="eastAsia"/>
          <w:bCs/>
          <w:sz w:val="24"/>
        </w:rPr>
        <w:t>阪崎</w:t>
      </w:r>
      <w:proofErr w:type="gramEnd"/>
      <w:r>
        <w:rPr>
          <w:rFonts w:ascii="宋体" w:hAnsi="宋体" w:cs="宋体" w:hint="eastAsia"/>
          <w:bCs/>
          <w:sz w:val="24"/>
        </w:rPr>
        <w:t>肠杆菌）干制生化鉴定试剂盒，干制形式，提供技术白皮书有效证明材料。</w:t>
      </w:r>
    </w:p>
    <w:p w14:paraId="4F106238" w14:textId="77777777" w:rsidR="005118C4" w:rsidRDefault="001C4A91">
      <w:pPr>
        <w:tabs>
          <w:tab w:val="left" w:pos="675"/>
        </w:tabs>
        <w:spacing w:line="360" w:lineRule="auto"/>
        <w:ind w:firstLine="480"/>
        <w:contextualSpacing/>
        <w:rPr>
          <w:rFonts w:ascii="宋体" w:hAnsi="宋体"/>
          <w:b/>
          <w:sz w:val="24"/>
        </w:rPr>
      </w:pPr>
      <w:r>
        <w:rPr>
          <w:rFonts w:ascii="宋体" w:hAnsi="宋体" w:cs="宋体" w:hint="eastAsia"/>
          <w:bCs/>
          <w:sz w:val="24"/>
        </w:rPr>
        <w:t>6</w:t>
      </w:r>
      <w:r>
        <w:rPr>
          <w:rFonts w:ascii="宋体" w:hAnsi="宋体" w:cs="宋体" w:hint="eastAsia"/>
          <w:bCs/>
          <w:sz w:val="24"/>
        </w:rPr>
        <w:t>、▲</w:t>
      </w:r>
      <w:r>
        <w:rPr>
          <w:rFonts w:ascii="宋体" w:hAnsi="宋体" w:cs="宋体" w:hint="eastAsia"/>
          <w:bCs/>
          <w:sz w:val="24"/>
        </w:rPr>
        <w:t xml:space="preserve">81 </w:t>
      </w:r>
      <w:r>
        <w:rPr>
          <w:rFonts w:ascii="宋体" w:hAnsi="宋体" w:cs="宋体" w:hint="eastAsia"/>
          <w:bCs/>
          <w:sz w:val="24"/>
        </w:rPr>
        <w:t>胰蛋白胨胆盐</w:t>
      </w:r>
      <w:r>
        <w:rPr>
          <w:rFonts w:ascii="宋体" w:hAnsi="宋体" w:cs="宋体" w:hint="eastAsia"/>
          <w:bCs/>
          <w:sz w:val="24"/>
        </w:rPr>
        <w:t>X-</w:t>
      </w:r>
      <w:r>
        <w:rPr>
          <w:rFonts w:ascii="宋体" w:hAnsi="宋体" w:cs="宋体" w:hint="eastAsia"/>
          <w:bCs/>
          <w:sz w:val="24"/>
        </w:rPr>
        <w:t>葡萄糖醛酸</w:t>
      </w:r>
      <w:proofErr w:type="gramStart"/>
      <w:r>
        <w:rPr>
          <w:rFonts w:ascii="宋体" w:hAnsi="宋体" w:cs="宋体" w:hint="eastAsia"/>
          <w:bCs/>
          <w:sz w:val="24"/>
        </w:rPr>
        <w:t>苷</w:t>
      </w:r>
      <w:proofErr w:type="gramEnd"/>
      <w:r>
        <w:rPr>
          <w:rFonts w:ascii="宋体" w:hAnsi="宋体" w:cs="宋体" w:hint="eastAsia"/>
          <w:bCs/>
          <w:sz w:val="24"/>
        </w:rPr>
        <w:t>（</w:t>
      </w:r>
      <w:r>
        <w:rPr>
          <w:rFonts w:ascii="宋体" w:hAnsi="宋体" w:cs="宋体" w:hint="eastAsia"/>
          <w:bCs/>
          <w:sz w:val="24"/>
        </w:rPr>
        <w:t>TBX</w:t>
      </w:r>
      <w:r>
        <w:rPr>
          <w:rFonts w:ascii="宋体" w:hAnsi="宋体" w:cs="宋体" w:hint="eastAsia"/>
          <w:bCs/>
          <w:sz w:val="24"/>
        </w:rPr>
        <w:t>）琼脂，</w:t>
      </w:r>
      <w:r>
        <w:rPr>
          <w:rFonts w:ascii="宋体" w:hAnsi="宋体" w:cs="宋体" w:hint="eastAsia"/>
          <w:bCs/>
          <w:sz w:val="24"/>
        </w:rPr>
        <w:t>PR</w:t>
      </w:r>
      <w:r>
        <w:rPr>
          <w:rFonts w:ascii="宋体" w:hAnsi="宋体" w:cs="宋体" w:hint="eastAsia"/>
          <w:bCs/>
          <w:sz w:val="24"/>
        </w:rPr>
        <w:t>＞</w:t>
      </w:r>
      <w:r>
        <w:rPr>
          <w:rFonts w:ascii="宋体" w:hAnsi="宋体" w:cs="宋体" w:hint="eastAsia"/>
          <w:bCs/>
          <w:sz w:val="24"/>
        </w:rPr>
        <w:t>0.9</w:t>
      </w:r>
      <w:r>
        <w:rPr>
          <w:rFonts w:ascii="宋体" w:hAnsi="宋体" w:cs="宋体" w:hint="eastAsia"/>
          <w:bCs/>
          <w:sz w:val="24"/>
        </w:rPr>
        <w:t>，提供第三方检测机构出具的带有</w:t>
      </w:r>
      <w:r>
        <w:rPr>
          <w:rFonts w:ascii="宋体" w:hAnsi="宋体" w:cs="宋体" w:hint="eastAsia"/>
          <w:bCs/>
          <w:sz w:val="24"/>
        </w:rPr>
        <w:t>CNAS</w:t>
      </w:r>
      <w:r>
        <w:rPr>
          <w:rFonts w:ascii="宋体" w:hAnsi="宋体" w:cs="宋体" w:hint="eastAsia"/>
          <w:bCs/>
          <w:sz w:val="24"/>
        </w:rPr>
        <w:t>章和</w:t>
      </w:r>
      <w:r>
        <w:rPr>
          <w:rFonts w:ascii="宋体" w:hAnsi="宋体" w:cs="宋体" w:hint="eastAsia"/>
          <w:bCs/>
          <w:sz w:val="24"/>
        </w:rPr>
        <w:t>CMA</w:t>
      </w:r>
      <w:r>
        <w:rPr>
          <w:rFonts w:ascii="宋体" w:hAnsi="宋体" w:cs="宋体" w:hint="eastAsia"/>
          <w:bCs/>
          <w:sz w:val="24"/>
        </w:rPr>
        <w:t>章的检验报告。</w:t>
      </w:r>
    </w:p>
    <w:p w14:paraId="207B4D25" w14:textId="77777777" w:rsidR="005118C4" w:rsidRDefault="001C4A91">
      <w:pPr>
        <w:tabs>
          <w:tab w:val="left" w:pos="675"/>
        </w:tabs>
        <w:spacing w:line="360" w:lineRule="auto"/>
        <w:ind w:firstLine="482"/>
        <w:contextualSpacing/>
        <w:rPr>
          <w:rFonts w:ascii="宋体" w:hAnsi="宋体"/>
          <w:b/>
          <w:sz w:val="24"/>
        </w:rPr>
      </w:pPr>
      <w:r>
        <w:rPr>
          <w:rFonts w:ascii="宋体" w:hAnsi="宋体" w:hint="eastAsia"/>
          <w:b/>
          <w:sz w:val="24"/>
        </w:rPr>
        <w:t>3</w:t>
      </w:r>
      <w:r>
        <w:rPr>
          <w:rFonts w:ascii="宋体" w:hAnsi="宋体" w:hint="eastAsia"/>
          <w:b/>
          <w:sz w:val="24"/>
        </w:rPr>
        <w:t>）体系认证证书（</w:t>
      </w:r>
      <w:r>
        <w:rPr>
          <w:rFonts w:ascii="宋体" w:hAnsi="宋体" w:hint="eastAsia"/>
          <w:b/>
          <w:sz w:val="24"/>
        </w:rPr>
        <w:t>4</w:t>
      </w:r>
      <w:r>
        <w:rPr>
          <w:rFonts w:ascii="宋体" w:hAnsi="宋体" w:hint="eastAsia"/>
          <w:b/>
          <w:sz w:val="24"/>
        </w:rPr>
        <w:t>分）</w:t>
      </w:r>
    </w:p>
    <w:p w14:paraId="291312C9" w14:textId="77777777" w:rsidR="005118C4" w:rsidRDefault="001C4A91">
      <w:pPr>
        <w:tabs>
          <w:tab w:val="left" w:pos="1401"/>
        </w:tabs>
        <w:spacing w:line="360" w:lineRule="auto"/>
        <w:ind w:firstLine="480"/>
        <w:jc w:val="left"/>
        <w:rPr>
          <w:rFonts w:ascii="宋体" w:hAnsi="宋体"/>
          <w:bCs/>
          <w:sz w:val="24"/>
        </w:rPr>
      </w:pPr>
      <w:r>
        <w:rPr>
          <w:rFonts w:ascii="宋体" w:hAnsi="宋体" w:hint="eastAsia"/>
          <w:bCs/>
          <w:sz w:val="24"/>
        </w:rPr>
        <w:t>投标人或投标产品制造商通过环境管理认证体系证书、职业健康管理体系认证证书，</w:t>
      </w:r>
      <w:proofErr w:type="gramStart"/>
      <w:r>
        <w:rPr>
          <w:rFonts w:ascii="宋体" w:hAnsi="宋体" w:hint="eastAsia"/>
          <w:bCs/>
          <w:sz w:val="24"/>
        </w:rPr>
        <w:t>凭相关</w:t>
      </w:r>
      <w:proofErr w:type="gramEnd"/>
      <w:r>
        <w:rPr>
          <w:rFonts w:ascii="宋体" w:hAnsi="宋体" w:hint="eastAsia"/>
          <w:bCs/>
          <w:sz w:val="24"/>
        </w:rPr>
        <w:t>证书复印件加盖公章每项得</w:t>
      </w:r>
      <w:r>
        <w:rPr>
          <w:rFonts w:ascii="宋体" w:hAnsi="宋体" w:hint="eastAsia"/>
          <w:bCs/>
          <w:sz w:val="24"/>
        </w:rPr>
        <w:t>2</w:t>
      </w:r>
      <w:r>
        <w:rPr>
          <w:rFonts w:ascii="宋体" w:hAnsi="宋体" w:hint="eastAsia"/>
          <w:bCs/>
          <w:sz w:val="24"/>
        </w:rPr>
        <w:t>分，最高</w:t>
      </w:r>
      <w:r>
        <w:rPr>
          <w:rFonts w:ascii="宋体" w:hAnsi="宋体" w:hint="eastAsia"/>
          <w:bCs/>
          <w:sz w:val="24"/>
        </w:rPr>
        <w:t>4</w:t>
      </w:r>
      <w:r>
        <w:rPr>
          <w:rFonts w:ascii="宋体" w:hAnsi="宋体" w:hint="eastAsia"/>
          <w:bCs/>
          <w:sz w:val="24"/>
        </w:rPr>
        <w:t>分；</w:t>
      </w:r>
    </w:p>
    <w:p w14:paraId="0B3F0B98" w14:textId="77777777" w:rsidR="005118C4" w:rsidRDefault="001C4A91">
      <w:pPr>
        <w:tabs>
          <w:tab w:val="left" w:pos="675"/>
        </w:tabs>
        <w:spacing w:line="360" w:lineRule="auto"/>
        <w:ind w:firstLine="482"/>
        <w:contextualSpacing/>
        <w:rPr>
          <w:rFonts w:ascii="宋体" w:hAnsi="宋体"/>
          <w:b/>
          <w:sz w:val="24"/>
        </w:rPr>
      </w:pPr>
      <w:r>
        <w:rPr>
          <w:rFonts w:ascii="宋体" w:hAnsi="宋体" w:hint="eastAsia"/>
          <w:b/>
          <w:sz w:val="24"/>
        </w:rPr>
        <w:t>（</w:t>
      </w:r>
      <w:r>
        <w:rPr>
          <w:rFonts w:ascii="宋体" w:hAnsi="宋体" w:hint="eastAsia"/>
          <w:b/>
          <w:sz w:val="24"/>
        </w:rPr>
        <w:t>3</w:t>
      </w:r>
      <w:r>
        <w:rPr>
          <w:rFonts w:ascii="宋体" w:hAnsi="宋体" w:hint="eastAsia"/>
          <w:b/>
          <w:sz w:val="24"/>
        </w:rPr>
        <w:t>）技术部分（</w:t>
      </w:r>
      <w:r>
        <w:rPr>
          <w:rFonts w:ascii="宋体" w:hAnsi="宋体" w:hint="eastAsia"/>
          <w:b/>
          <w:sz w:val="24"/>
        </w:rPr>
        <w:t>45</w:t>
      </w:r>
      <w:r>
        <w:rPr>
          <w:rFonts w:ascii="宋体" w:hAnsi="宋体" w:hint="eastAsia"/>
          <w:b/>
          <w:sz w:val="24"/>
        </w:rPr>
        <w:t>分）</w:t>
      </w:r>
    </w:p>
    <w:p w14:paraId="2DB68749" w14:textId="77777777" w:rsidR="005118C4" w:rsidRDefault="001C4A91">
      <w:pPr>
        <w:tabs>
          <w:tab w:val="left" w:pos="675"/>
        </w:tabs>
        <w:spacing w:line="360" w:lineRule="auto"/>
        <w:ind w:firstLine="482"/>
        <w:contextualSpacing/>
        <w:rPr>
          <w:rFonts w:ascii="宋体" w:hAnsi="宋体"/>
          <w:b/>
          <w:sz w:val="24"/>
        </w:rPr>
      </w:pPr>
      <w:r>
        <w:rPr>
          <w:rFonts w:ascii="宋体" w:hAnsi="宋体" w:hint="eastAsia"/>
          <w:b/>
          <w:sz w:val="24"/>
        </w:rPr>
        <w:t>1</w:t>
      </w:r>
      <w:r>
        <w:rPr>
          <w:rFonts w:ascii="宋体" w:hAnsi="宋体" w:hint="eastAsia"/>
          <w:b/>
          <w:sz w:val="24"/>
        </w:rPr>
        <w:t>）耗材产品综合实力评价（</w:t>
      </w:r>
      <w:r>
        <w:rPr>
          <w:rFonts w:ascii="宋体" w:hAnsi="宋体" w:hint="eastAsia"/>
          <w:b/>
          <w:sz w:val="24"/>
        </w:rPr>
        <w:t>10</w:t>
      </w:r>
      <w:r>
        <w:rPr>
          <w:rFonts w:ascii="宋体" w:hAnsi="宋体" w:hint="eastAsia"/>
          <w:b/>
          <w:sz w:val="24"/>
        </w:rPr>
        <w:t>分）</w:t>
      </w:r>
    </w:p>
    <w:p w14:paraId="34AFF160" w14:textId="15E7B37A" w:rsidR="005118C4" w:rsidRDefault="001C4A91">
      <w:pPr>
        <w:tabs>
          <w:tab w:val="left" w:pos="1401"/>
        </w:tabs>
        <w:spacing w:line="360" w:lineRule="auto"/>
        <w:ind w:firstLine="480"/>
        <w:jc w:val="left"/>
        <w:rPr>
          <w:rFonts w:ascii="宋体" w:hAnsi="宋体"/>
          <w:b/>
          <w:sz w:val="24"/>
        </w:rPr>
      </w:pPr>
      <w:r>
        <w:rPr>
          <w:rFonts w:ascii="宋体" w:hAnsi="宋体" w:hint="eastAsia"/>
          <w:bCs/>
          <w:sz w:val="24"/>
        </w:rPr>
        <w:t>对产品选型、设计的科学性、合理性、材质选用、制造工艺水平等进行评审。投标耗材产品选型与采购用途完全匹配、设计科学、选用优质材料、制造工艺水平高得</w:t>
      </w:r>
      <w:r>
        <w:rPr>
          <w:rFonts w:ascii="宋体" w:hAnsi="宋体" w:hint="eastAsia"/>
          <w:bCs/>
          <w:sz w:val="24"/>
        </w:rPr>
        <w:t>10</w:t>
      </w:r>
      <w:r>
        <w:rPr>
          <w:rFonts w:ascii="宋体" w:hAnsi="宋体" w:hint="eastAsia"/>
          <w:bCs/>
          <w:sz w:val="24"/>
        </w:rPr>
        <w:lastRenderedPageBreak/>
        <w:t>分；投标耗材产品选型与采购用途较为匹配、设计理念较好、选用较好材料、制造能力良好得</w:t>
      </w:r>
      <w:r w:rsidR="0095632F">
        <w:rPr>
          <w:rFonts w:ascii="宋体" w:hAnsi="宋体"/>
          <w:bCs/>
          <w:sz w:val="24"/>
        </w:rPr>
        <w:t>7</w:t>
      </w:r>
      <w:r>
        <w:rPr>
          <w:rFonts w:ascii="宋体" w:hAnsi="宋体" w:hint="eastAsia"/>
          <w:bCs/>
          <w:sz w:val="24"/>
        </w:rPr>
        <w:t>分；投标耗材产品选型与采购用途一般匹配、设计理念一般、选用常规材料、制造能力一般得</w:t>
      </w:r>
      <w:r>
        <w:rPr>
          <w:rFonts w:ascii="宋体" w:hAnsi="宋体"/>
          <w:bCs/>
          <w:sz w:val="24"/>
        </w:rPr>
        <w:t>4</w:t>
      </w:r>
      <w:r>
        <w:rPr>
          <w:rFonts w:ascii="宋体" w:hAnsi="宋体" w:hint="eastAsia"/>
          <w:bCs/>
          <w:sz w:val="24"/>
        </w:rPr>
        <w:t>分；投标耗</w:t>
      </w:r>
      <w:r>
        <w:rPr>
          <w:rFonts w:ascii="宋体" w:hAnsi="宋体" w:hint="eastAsia"/>
          <w:bCs/>
          <w:sz w:val="24"/>
        </w:rPr>
        <w:t>材</w:t>
      </w:r>
      <w:bookmarkStart w:id="1" w:name="_GoBack"/>
      <w:bookmarkEnd w:id="1"/>
      <w:r>
        <w:rPr>
          <w:rFonts w:ascii="宋体" w:hAnsi="宋体" w:hint="eastAsia"/>
          <w:bCs/>
          <w:sz w:val="24"/>
        </w:rPr>
        <w:t>产品选型与采购用途不符、设计不合理、选材及制造水平差，得</w:t>
      </w:r>
      <w:r>
        <w:rPr>
          <w:rFonts w:ascii="宋体" w:hAnsi="宋体" w:hint="eastAsia"/>
          <w:bCs/>
          <w:sz w:val="24"/>
        </w:rPr>
        <w:t>1</w:t>
      </w:r>
      <w:r>
        <w:rPr>
          <w:rFonts w:ascii="宋体" w:hAnsi="宋体" w:hint="eastAsia"/>
          <w:bCs/>
          <w:sz w:val="24"/>
        </w:rPr>
        <w:t>分；未提供本项不得分。</w:t>
      </w:r>
    </w:p>
    <w:p w14:paraId="40423C62" w14:textId="77777777" w:rsidR="005118C4" w:rsidRDefault="001C4A91">
      <w:pPr>
        <w:tabs>
          <w:tab w:val="left" w:pos="945"/>
        </w:tabs>
        <w:spacing w:line="360" w:lineRule="auto"/>
        <w:ind w:firstLine="482"/>
        <w:rPr>
          <w:rFonts w:ascii="宋体" w:hAnsi="宋体"/>
          <w:bCs/>
          <w:sz w:val="24"/>
        </w:rPr>
      </w:pPr>
      <w:r>
        <w:rPr>
          <w:rFonts w:ascii="宋体" w:hAnsi="宋体" w:hint="eastAsia"/>
          <w:b/>
          <w:sz w:val="24"/>
        </w:rPr>
        <w:t>2</w:t>
      </w:r>
      <w:r>
        <w:rPr>
          <w:rFonts w:ascii="宋体" w:hAnsi="宋体" w:hint="eastAsia"/>
          <w:b/>
          <w:sz w:val="24"/>
        </w:rPr>
        <w:t>）项目实施方案（</w:t>
      </w:r>
      <w:r>
        <w:rPr>
          <w:rFonts w:ascii="宋体" w:hAnsi="宋体" w:hint="eastAsia"/>
          <w:b/>
          <w:sz w:val="24"/>
        </w:rPr>
        <w:t>15</w:t>
      </w:r>
      <w:r>
        <w:rPr>
          <w:rFonts w:ascii="宋体" w:hAnsi="宋体" w:hint="eastAsia"/>
          <w:b/>
          <w:sz w:val="24"/>
        </w:rPr>
        <w:t>分）</w:t>
      </w:r>
    </w:p>
    <w:p w14:paraId="31585D66" w14:textId="77777777" w:rsidR="005118C4" w:rsidRDefault="001C4A91">
      <w:pPr>
        <w:tabs>
          <w:tab w:val="left" w:pos="945"/>
        </w:tabs>
        <w:spacing w:line="360" w:lineRule="auto"/>
        <w:ind w:firstLine="480"/>
        <w:rPr>
          <w:rFonts w:ascii="宋体" w:hAnsi="宋体"/>
          <w:bCs/>
          <w:sz w:val="24"/>
        </w:rPr>
      </w:pPr>
      <w:r>
        <w:rPr>
          <w:rFonts w:ascii="宋体" w:hAnsi="宋体" w:hint="eastAsia"/>
          <w:bCs/>
          <w:sz w:val="24"/>
        </w:rPr>
        <w:t>A.</w:t>
      </w:r>
      <w:r>
        <w:rPr>
          <w:rFonts w:ascii="宋体" w:hAnsi="宋体" w:hint="eastAsia"/>
          <w:bCs/>
          <w:sz w:val="24"/>
        </w:rPr>
        <w:t>产品配送时效（</w:t>
      </w:r>
      <w:r>
        <w:rPr>
          <w:rFonts w:ascii="宋体" w:hAnsi="宋体" w:hint="eastAsia"/>
          <w:bCs/>
          <w:sz w:val="24"/>
        </w:rPr>
        <w:t>5</w:t>
      </w:r>
      <w:r>
        <w:rPr>
          <w:rFonts w:ascii="宋体" w:hAnsi="宋体" w:hint="eastAsia"/>
          <w:bCs/>
          <w:sz w:val="24"/>
        </w:rPr>
        <w:t>分）承诺接到采购人交货通知</w:t>
      </w:r>
      <w:r>
        <w:rPr>
          <w:rFonts w:ascii="宋体" w:hAnsi="宋体" w:hint="eastAsia"/>
          <w:bCs/>
          <w:sz w:val="24"/>
        </w:rPr>
        <w:t>7</w:t>
      </w:r>
      <w:r>
        <w:rPr>
          <w:rFonts w:ascii="宋体" w:hAnsi="宋体" w:hint="eastAsia"/>
          <w:bCs/>
          <w:sz w:val="24"/>
        </w:rPr>
        <w:t>个</w:t>
      </w:r>
      <w:proofErr w:type="gramStart"/>
      <w:r>
        <w:rPr>
          <w:rFonts w:ascii="宋体" w:hAnsi="宋体" w:hint="eastAsia"/>
          <w:bCs/>
          <w:sz w:val="24"/>
        </w:rPr>
        <w:t>日历天</w:t>
      </w:r>
      <w:proofErr w:type="gramEnd"/>
      <w:r>
        <w:rPr>
          <w:rFonts w:ascii="宋体" w:hAnsi="宋体" w:hint="eastAsia"/>
          <w:bCs/>
          <w:sz w:val="24"/>
        </w:rPr>
        <w:t>内交货（节假日正常配送）得基本分</w:t>
      </w:r>
      <w:r>
        <w:rPr>
          <w:rFonts w:ascii="宋体" w:hAnsi="宋体" w:hint="eastAsia"/>
          <w:bCs/>
          <w:sz w:val="24"/>
        </w:rPr>
        <w:t>2</w:t>
      </w:r>
      <w:r>
        <w:rPr>
          <w:rFonts w:ascii="宋体" w:hAnsi="宋体" w:hint="eastAsia"/>
          <w:bCs/>
          <w:sz w:val="24"/>
        </w:rPr>
        <w:t>分；承诺接到采购人交货通知</w:t>
      </w:r>
      <w:r>
        <w:rPr>
          <w:rFonts w:ascii="宋体" w:hAnsi="宋体" w:hint="eastAsia"/>
          <w:bCs/>
          <w:sz w:val="24"/>
        </w:rPr>
        <w:t>5</w:t>
      </w:r>
      <w:r>
        <w:rPr>
          <w:rFonts w:ascii="宋体" w:hAnsi="宋体" w:hint="eastAsia"/>
          <w:bCs/>
          <w:sz w:val="24"/>
        </w:rPr>
        <w:t>个</w:t>
      </w:r>
      <w:proofErr w:type="gramStart"/>
      <w:r>
        <w:rPr>
          <w:rFonts w:ascii="宋体" w:hAnsi="宋体" w:hint="eastAsia"/>
          <w:bCs/>
          <w:sz w:val="24"/>
        </w:rPr>
        <w:t>日历天</w:t>
      </w:r>
      <w:proofErr w:type="gramEnd"/>
      <w:r>
        <w:rPr>
          <w:rFonts w:ascii="宋体" w:hAnsi="宋体" w:hint="eastAsia"/>
          <w:bCs/>
          <w:sz w:val="24"/>
        </w:rPr>
        <w:t>内交货（节假日正常配送）得</w:t>
      </w:r>
      <w:r>
        <w:rPr>
          <w:rFonts w:ascii="宋体" w:hAnsi="宋体" w:hint="eastAsia"/>
          <w:bCs/>
          <w:sz w:val="24"/>
        </w:rPr>
        <w:t>3</w:t>
      </w:r>
      <w:r>
        <w:rPr>
          <w:rFonts w:ascii="宋体" w:hAnsi="宋体" w:hint="eastAsia"/>
          <w:bCs/>
          <w:sz w:val="24"/>
        </w:rPr>
        <w:t>分；承诺接到采购人交货通知</w:t>
      </w:r>
      <w:r>
        <w:rPr>
          <w:rFonts w:ascii="宋体" w:hAnsi="宋体" w:hint="eastAsia"/>
          <w:bCs/>
          <w:sz w:val="24"/>
        </w:rPr>
        <w:t>3</w:t>
      </w:r>
      <w:r>
        <w:rPr>
          <w:rFonts w:ascii="宋体" w:hAnsi="宋体" w:hint="eastAsia"/>
          <w:bCs/>
          <w:sz w:val="24"/>
        </w:rPr>
        <w:t>个</w:t>
      </w:r>
      <w:proofErr w:type="gramStart"/>
      <w:r>
        <w:rPr>
          <w:rFonts w:ascii="宋体" w:hAnsi="宋体" w:hint="eastAsia"/>
          <w:bCs/>
          <w:sz w:val="24"/>
        </w:rPr>
        <w:t>日历天</w:t>
      </w:r>
      <w:proofErr w:type="gramEnd"/>
      <w:r>
        <w:rPr>
          <w:rFonts w:ascii="宋体" w:hAnsi="宋体" w:hint="eastAsia"/>
          <w:bCs/>
          <w:sz w:val="24"/>
        </w:rPr>
        <w:t>内交货（节假日正常配送）得</w:t>
      </w:r>
      <w:r>
        <w:rPr>
          <w:rFonts w:ascii="宋体" w:hAnsi="宋体" w:hint="eastAsia"/>
          <w:bCs/>
          <w:sz w:val="24"/>
        </w:rPr>
        <w:t>5</w:t>
      </w:r>
      <w:r>
        <w:rPr>
          <w:rFonts w:ascii="宋体" w:hAnsi="宋体" w:hint="eastAsia"/>
          <w:bCs/>
          <w:sz w:val="24"/>
        </w:rPr>
        <w:t>分。</w:t>
      </w:r>
    </w:p>
    <w:p w14:paraId="60D8533E" w14:textId="77777777" w:rsidR="005118C4" w:rsidRDefault="001C4A91">
      <w:pPr>
        <w:tabs>
          <w:tab w:val="left" w:pos="945"/>
        </w:tabs>
        <w:spacing w:line="360" w:lineRule="auto"/>
        <w:ind w:firstLine="485"/>
        <w:rPr>
          <w:rFonts w:ascii="宋体" w:hAnsi="宋体"/>
          <w:bCs/>
          <w:sz w:val="24"/>
        </w:rPr>
      </w:pPr>
      <w:r>
        <w:rPr>
          <w:rFonts w:ascii="宋体" w:hAnsi="宋体" w:hint="eastAsia"/>
          <w:bCs/>
          <w:sz w:val="24"/>
        </w:rPr>
        <w:t>B.</w:t>
      </w:r>
      <w:r>
        <w:rPr>
          <w:rFonts w:ascii="宋体" w:hAnsi="宋体" w:hint="eastAsia"/>
          <w:bCs/>
          <w:sz w:val="24"/>
        </w:rPr>
        <w:t>产品包装、运输、到货检验及验收方案（</w:t>
      </w:r>
      <w:r>
        <w:rPr>
          <w:rFonts w:ascii="宋体" w:hAnsi="宋体" w:hint="eastAsia"/>
          <w:bCs/>
          <w:sz w:val="24"/>
        </w:rPr>
        <w:t>10</w:t>
      </w:r>
      <w:r>
        <w:rPr>
          <w:rFonts w:ascii="宋体" w:hAnsi="宋体" w:hint="eastAsia"/>
          <w:bCs/>
          <w:sz w:val="24"/>
        </w:rPr>
        <w:t>分）。产品包装、运输、到货检验及验收方案内容翔实，完全满足本项目实际需要得</w:t>
      </w:r>
      <w:r>
        <w:rPr>
          <w:rFonts w:ascii="宋体" w:hAnsi="宋体" w:hint="eastAsia"/>
          <w:bCs/>
          <w:sz w:val="24"/>
        </w:rPr>
        <w:t>10</w:t>
      </w:r>
      <w:r>
        <w:rPr>
          <w:rFonts w:ascii="宋体" w:hAnsi="宋体" w:hint="eastAsia"/>
          <w:bCs/>
          <w:sz w:val="24"/>
        </w:rPr>
        <w:t>分；产品包装、运输、到货检验及验收方案内容较详实，较好</w:t>
      </w:r>
      <w:r>
        <w:rPr>
          <w:rFonts w:ascii="宋体" w:hAnsi="宋体" w:hint="eastAsia"/>
          <w:bCs/>
          <w:sz w:val="24"/>
        </w:rPr>
        <w:t>满足本项目实际需要得</w:t>
      </w:r>
      <w:r>
        <w:rPr>
          <w:rFonts w:ascii="宋体" w:hAnsi="宋体" w:hint="eastAsia"/>
          <w:bCs/>
          <w:sz w:val="24"/>
        </w:rPr>
        <w:t>7</w:t>
      </w:r>
      <w:r>
        <w:rPr>
          <w:rFonts w:ascii="宋体" w:hAnsi="宋体" w:hint="eastAsia"/>
          <w:bCs/>
          <w:sz w:val="24"/>
        </w:rPr>
        <w:t>分；产品包装、运输、到货检验及验收方案内容一般，基本满足本项目实际需要得</w:t>
      </w:r>
      <w:r>
        <w:rPr>
          <w:rFonts w:ascii="宋体" w:hAnsi="宋体" w:hint="eastAsia"/>
          <w:bCs/>
          <w:sz w:val="24"/>
        </w:rPr>
        <w:t>4</w:t>
      </w:r>
      <w:r>
        <w:rPr>
          <w:rFonts w:ascii="宋体" w:hAnsi="宋体" w:hint="eastAsia"/>
          <w:bCs/>
          <w:sz w:val="24"/>
        </w:rPr>
        <w:t>分；产品包装、运输、到货检验及验收方案内容较差，不能满足本项目实际需要得</w:t>
      </w:r>
      <w:r>
        <w:rPr>
          <w:rFonts w:ascii="宋体" w:hAnsi="宋体" w:hint="eastAsia"/>
          <w:bCs/>
          <w:sz w:val="24"/>
        </w:rPr>
        <w:t>1</w:t>
      </w:r>
      <w:r>
        <w:rPr>
          <w:rFonts w:ascii="宋体" w:hAnsi="宋体" w:hint="eastAsia"/>
          <w:bCs/>
          <w:sz w:val="24"/>
        </w:rPr>
        <w:t>分；未提供本项不得分。</w:t>
      </w:r>
    </w:p>
    <w:p w14:paraId="0CBDB5B2" w14:textId="77777777" w:rsidR="005118C4" w:rsidRDefault="001C4A91">
      <w:pPr>
        <w:tabs>
          <w:tab w:val="left" w:pos="945"/>
        </w:tabs>
        <w:spacing w:line="360" w:lineRule="auto"/>
        <w:ind w:firstLine="482"/>
        <w:rPr>
          <w:rFonts w:ascii="宋体" w:hAnsi="宋体"/>
          <w:b/>
          <w:sz w:val="24"/>
        </w:rPr>
      </w:pPr>
      <w:r>
        <w:rPr>
          <w:rFonts w:ascii="宋体" w:hAnsi="宋体" w:hint="eastAsia"/>
          <w:b/>
          <w:sz w:val="24"/>
        </w:rPr>
        <w:t>3</w:t>
      </w:r>
      <w:r>
        <w:rPr>
          <w:rFonts w:ascii="宋体" w:hAnsi="宋体" w:hint="eastAsia"/>
          <w:b/>
          <w:sz w:val="24"/>
        </w:rPr>
        <w:t>）售后服务方案（</w:t>
      </w:r>
      <w:r>
        <w:rPr>
          <w:rFonts w:ascii="宋体" w:hAnsi="宋体" w:hint="eastAsia"/>
          <w:b/>
          <w:sz w:val="24"/>
        </w:rPr>
        <w:t>20</w:t>
      </w:r>
      <w:r>
        <w:rPr>
          <w:rFonts w:ascii="宋体" w:hAnsi="宋体" w:hint="eastAsia"/>
          <w:b/>
          <w:sz w:val="24"/>
        </w:rPr>
        <w:t>分）</w:t>
      </w:r>
    </w:p>
    <w:p w14:paraId="5DEF3AF8" w14:textId="77777777" w:rsidR="005118C4" w:rsidRDefault="001C4A91">
      <w:pPr>
        <w:tabs>
          <w:tab w:val="left" w:pos="945"/>
        </w:tabs>
        <w:spacing w:line="360" w:lineRule="auto"/>
        <w:ind w:firstLine="480"/>
        <w:rPr>
          <w:rFonts w:ascii="宋体" w:hAnsi="宋体"/>
          <w:bCs/>
          <w:sz w:val="24"/>
        </w:rPr>
      </w:pPr>
      <w:r>
        <w:rPr>
          <w:rFonts w:ascii="宋体" w:hAnsi="宋体" w:hint="eastAsia"/>
          <w:bCs/>
          <w:sz w:val="24"/>
        </w:rPr>
        <w:t>A.</w:t>
      </w:r>
      <w:r>
        <w:rPr>
          <w:rFonts w:ascii="宋体" w:hAnsi="宋体" w:hint="eastAsia"/>
          <w:bCs/>
          <w:sz w:val="24"/>
        </w:rPr>
        <w:t>产品</w:t>
      </w:r>
      <w:r>
        <w:rPr>
          <w:rFonts w:ascii="宋体" w:hAnsi="宋体"/>
          <w:bCs/>
          <w:sz w:val="24"/>
        </w:rPr>
        <w:t>出现质量问题</w:t>
      </w:r>
      <w:r>
        <w:rPr>
          <w:rFonts w:ascii="宋体" w:hAnsi="宋体" w:hint="eastAsia"/>
          <w:bCs/>
          <w:sz w:val="24"/>
        </w:rPr>
        <w:t>时的</w:t>
      </w:r>
      <w:r>
        <w:rPr>
          <w:rFonts w:ascii="宋体" w:hAnsi="宋体"/>
          <w:bCs/>
          <w:sz w:val="24"/>
        </w:rPr>
        <w:t>响应时间、响应</w:t>
      </w:r>
      <w:r>
        <w:rPr>
          <w:rFonts w:ascii="宋体" w:hAnsi="宋体" w:hint="eastAsia"/>
          <w:bCs/>
          <w:sz w:val="24"/>
        </w:rPr>
        <w:t>服务</w:t>
      </w:r>
      <w:r>
        <w:rPr>
          <w:rFonts w:ascii="宋体" w:hAnsi="宋体"/>
          <w:bCs/>
          <w:sz w:val="24"/>
        </w:rPr>
        <w:t>内容和补救措施</w:t>
      </w:r>
      <w:r>
        <w:rPr>
          <w:rFonts w:ascii="宋体" w:hAnsi="宋体" w:hint="eastAsia"/>
          <w:bCs/>
          <w:sz w:val="24"/>
        </w:rPr>
        <w:t>（</w:t>
      </w:r>
      <w:r>
        <w:rPr>
          <w:rFonts w:ascii="宋体" w:hAnsi="宋体" w:hint="eastAsia"/>
          <w:bCs/>
          <w:sz w:val="24"/>
        </w:rPr>
        <w:t>10</w:t>
      </w:r>
      <w:r>
        <w:rPr>
          <w:rFonts w:ascii="宋体" w:hAnsi="宋体" w:hint="eastAsia"/>
          <w:bCs/>
          <w:sz w:val="24"/>
        </w:rPr>
        <w:t>分）。产品出现质量问题时响应时间短，响应服务内容及补救措施完善，完全满足项目实际需要得</w:t>
      </w:r>
      <w:r>
        <w:rPr>
          <w:rFonts w:ascii="宋体" w:hAnsi="宋体" w:hint="eastAsia"/>
          <w:bCs/>
          <w:sz w:val="24"/>
        </w:rPr>
        <w:t>10</w:t>
      </w:r>
      <w:r>
        <w:rPr>
          <w:rFonts w:ascii="宋体" w:hAnsi="宋体" w:hint="eastAsia"/>
          <w:bCs/>
          <w:sz w:val="24"/>
        </w:rPr>
        <w:t>分；产品出现质量问题时响应时间较短，响应服务内容及补救措施较完善，较好满足项目实际需要得</w:t>
      </w:r>
      <w:r>
        <w:rPr>
          <w:rFonts w:ascii="宋体" w:hAnsi="宋体" w:hint="eastAsia"/>
          <w:bCs/>
          <w:sz w:val="24"/>
        </w:rPr>
        <w:t>7</w:t>
      </w:r>
      <w:r>
        <w:rPr>
          <w:rFonts w:ascii="宋体" w:hAnsi="宋体" w:hint="eastAsia"/>
          <w:bCs/>
          <w:sz w:val="24"/>
        </w:rPr>
        <w:t>分；产品出现质量问题时响应时间较长，响应服务内容</w:t>
      </w:r>
      <w:r>
        <w:rPr>
          <w:rFonts w:ascii="宋体" w:hAnsi="宋体" w:hint="eastAsia"/>
          <w:bCs/>
          <w:sz w:val="24"/>
        </w:rPr>
        <w:t>及补救措施基本完善，基本满足项目实际需要得</w:t>
      </w:r>
      <w:r>
        <w:rPr>
          <w:rFonts w:ascii="宋体" w:hAnsi="宋体" w:hint="eastAsia"/>
          <w:bCs/>
          <w:sz w:val="24"/>
        </w:rPr>
        <w:t>4</w:t>
      </w:r>
      <w:r>
        <w:rPr>
          <w:rFonts w:ascii="宋体" w:hAnsi="宋体" w:hint="eastAsia"/>
          <w:bCs/>
          <w:sz w:val="24"/>
        </w:rPr>
        <w:t>分；产品出现质量问题时响应时间长，响应服务内容及补救措施不完善，不满足项目实际需要得</w:t>
      </w:r>
      <w:r>
        <w:rPr>
          <w:rFonts w:ascii="宋体" w:hAnsi="宋体" w:hint="eastAsia"/>
          <w:bCs/>
          <w:sz w:val="24"/>
        </w:rPr>
        <w:t>1</w:t>
      </w:r>
      <w:r>
        <w:rPr>
          <w:rFonts w:ascii="宋体" w:hAnsi="宋体" w:hint="eastAsia"/>
          <w:bCs/>
          <w:sz w:val="24"/>
        </w:rPr>
        <w:t>分；未提供本项不得分。</w:t>
      </w:r>
    </w:p>
    <w:p w14:paraId="77A43955" w14:textId="77777777" w:rsidR="005118C4" w:rsidRDefault="001C4A91">
      <w:pPr>
        <w:tabs>
          <w:tab w:val="left" w:pos="945"/>
        </w:tabs>
        <w:spacing w:line="360" w:lineRule="auto"/>
        <w:ind w:firstLine="480"/>
        <w:rPr>
          <w:rFonts w:ascii="宋体" w:hAnsi="宋体"/>
          <w:bCs/>
          <w:sz w:val="24"/>
        </w:rPr>
      </w:pPr>
      <w:r>
        <w:rPr>
          <w:rFonts w:ascii="宋体" w:hAnsi="宋体" w:hint="eastAsia"/>
          <w:bCs/>
          <w:sz w:val="24"/>
        </w:rPr>
        <w:t>B.</w:t>
      </w:r>
      <w:r>
        <w:rPr>
          <w:rFonts w:ascii="宋体" w:hAnsi="宋体" w:hint="eastAsia"/>
          <w:bCs/>
          <w:sz w:val="24"/>
        </w:rPr>
        <w:t>调换货服务、临时耗材增订服务措施（</w:t>
      </w:r>
      <w:r>
        <w:rPr>
          <w:rFonts w:ascii="宋体" w:hAnsi="宋体" w:hint="eastAsia"/>
          <w:bCs/>
          <w:sz w:val="24"/>
        </w:rPr>
        <w:t>10</w:t>
      </w:r>
      <w:r>
        <w:rPr>
          <w:rFonts w:ascii="宋体" w:hAnsi="宋体" w:hint="eastAsia"/>
          <w:bCs/>
          <w:sz w:val="24"/>
        </w:rPr>
        <w:t>分）。提供的调换货服务、临时耗材增订服务措施完善，完全满足项目实际需要得</w:t>
      </w:r>
      <w:r>
        <w:rPr>
          <w:rFonts w:ascii="宋体" w:hAnsi="宋体" w:hint="eastAsia"/>
          <w:bCs/>
          <w:sz w:val="24"/>
        </w:rPr>
        <w:t>10</w:t>
      </w:r>
      <w:r>
        <w:rPr>
          <w:rFonts w:ascii="宋体" w:hAnsi="宋体" w:hint="eastAsia"/>
          <w:bCs/>
          <w:sz w:val="24"/>
        </w:rPr>
        <w:t>分；提供的调换货服务、临时耗材增订服务措施较完善，较好满足项目实际需要得</w:t>
      </w:r>
      <w:r>
        <w:rPr>
          <w:rFonts w:ascii="宋体" w:hAnsi="宋体" w:hint="eastAsia"/>
          <w:bCs/>
          <w:sz w:val="24"/>
        </w:rPr>
        <w:t>7</w:t>
      </w:r>
      <w:r>
        <w:rPr>
          <w:rFonts w:ascii="宋体" w:hAnsi="宋体" w:hint="eastAsia"/>
          <w:bCs/>
          <w:sz w:val="24"/>
        </w:rPr>
        <w:t>分；提供的调换货服务、临时耗材增订服务措施基本完善，基本满足项目实际需要得</w:t>
      </w:r>
      <w:r>
        <w:rPr>
          <w:rFonts w:ascii="宋体" w:hAnsi="宋体" w:hint="eastAsia"/>
          <w:bCs/>
          <w:sz w:val="24"/>
        </w:rPr>
        <w:t>4</w:t>
      </w:r>
      <w:r>
        <w:rPr>
          <w:rFonts w:ascii="宋体" w:hAnsi="宋体" w:hint="eastAsia"/>
          <w:bCs/>
          <w:sz w:val="24"/>
        </w:rPr>
        <w:t>分；提供的调换货服务、临时耗材增订服务措施不完善，不满足项目实际需要得</w:t>
      </w:r>
      <w:r>
        <w:rPr>
          <w:rFonts w:ascii="宋体" w:hAnsi="宋体" w:hint="eastAsia"/>
          <w:bCs/>
          <w:sz w:val="24"/>
        </w:rPr>
        <w:t>1</w:t>
      </w:r>
      <w:r>
        <w:rPr>
          <w:rFonts w:ascii="宋体" w:hAnsi="宋体" w:hint="eastAsia"/>
          <w:bCs/>
          <w:sz w:val="24"/>
        </w:rPr>
        <w:t>分；未提供本项不得</w:t>
      </w:r>
      <w:r>
        <w:rPr>
          <w:rFonts w:ascii="宋体" w:hAnsi="宋体" w:hint="eastAsia"/>
          <w:bCs/>
          <w:sz w:val="24"/>
        </w:rPr>
        <w:t>分。</w:t>
      </w:r>
    </w:p>
    <w:p w14:paraId="0E65A457" w14:textId="77777777" w:rsidR="005118C4" w:rsidRDefault="001C4A91">
      <w:pPr>
        <w:spacing w:line="360" w:lineRule="auto"/>
        <w:ind w:firstLine="420"/>
        <w:rPr>
          <w:rFonts w:ascii="宋体" w:hAnsi="宋体"/>
          <w:b/>
          <w:color w:val="000000"/>
          <w:sz w:val="24"/>
        </w:rPr>
      </w:pPr>
      <w:r>
        <w:rPr>
          <w:rFonts w:ascii="宋体" w:hAnsi="宋体" w:hint="eastAsia"/>
          <w:b/>
          <w:color w:val="000000"/>
          <w:sz w:val="24"/>
        </w:rPr>
        <w:t>（</w:t>
      </w:r>
      <w:r>
        <w:rPr>
          <w:rFonts w:ascii="宋体" w:hAnsi="宋体" w:hint="eastAsia"/>
          <w:b/>
          <w:color w:val="000000"/>
          <w:sz w:val="24"/>
        </w:rPr>
        <w:t>4</w:t>
      </w:r>
      <w:r>
        <w:rPr>
          <w:rFonts w:ascii="宋体" w:hAnsi="宋体" w:hint="eastAsia"/>
          <w:b/>
          <w:color w:val="000000"/>
          <w:sz w:val="24"/>
        </w:rPr>
        <w:t>）加分因素（</w:t>
      </w:r>
      <w:r>
        <w:rPr>
          <w:rFonts w:ascii="宋体" w:hAnsi="宋体" w:hint="eastAsia"/>
          <w:b/>
          <w:color w:val="000000"/>
          <w:sz w:val="24"/>
        </w:rPr>
        <w:t>3</w:t>
      </w:r>
      <w:r>
        <w:rPr>
          <w:rFonts w:ascii="宋体" w:hAnsi="宋体" w:hint="eastAsia"/>
          <w:b/>
          <w:color w:val="000000"/>
          <w:sz w:val="24"/>
        </w:rPr>
        <w:t>分）</w:t>
      </w:r>
    </w:p>
    <w:p w14:paraId="0317FB93" w14:textId="77777777" w:rsidR="005118C4" w:rsidRDefault="001C4A91">
      <w:pPr>
        <w:widowControl/>
        <w:shd w:val="clear" w:color="auto" w:fill="FFFFFF"/>
        <w:spacing w:line="360" w:lineRule="auto"/>
        <w:ind w:firstLine="482"/>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支持节能环保依据财政部、发展改革委发布的《节能产品政府采购品目清单》和财政部、生态环境部发布的《环境标志产品政府采购品目清单》，投标产品为政府采购节能（政府强制采购节能产品除外）、环保产品分别加</w:t>
      </w:r>
      <w:r>
        <w:rPr>
          <w:rFonts w:ascii="宋体" w:hAnsi="宋体" w:hint="eastAsia"/>
          <w:color w:val="000000"/>
          <w:sz w:val="24"/>
        </w:rPr>
        <w:t>1</w:t>
      </w:r>
      <w:r>
        <w:rPr>
          <w:rFonts w:ascii="宋体" w:hAnsi="宋体" w:hint="eastAsia"/>
          <w:color w:val="000000"/>
          <w:sz w:val="24"/>
        </w:rPr>
        <w:t>分（投标时须提供所投产品</w:t>
      </w:r>
      <w:r>
        <w:rPr>
          <w:rFonts w:ascii="宋体" w:hAnsi="宋体" w:hint="eastAsia"/>
          <w:color w:val="000000"/>
          <w:sz w:val="24"/>
        </w:rPr>
        <w:lastRenderedPageBreak/>
        <w:t>由国家确定的认证机构出具的、处于有效期之内的节能产品认证证书扫描件、环境标志产品认证证书扫描件，否则不得分）。</w:t>
      </w:r>
    </w:p>
    <w:p w14:paraId="3B862649" w14:textId="77777777" w:rsidR="005118C4" w:rsidRDefault="001C4A91">
      <w:pPr>
        <w:widowControl/>
        <w:shd w:val="clear" w:color="auto" w:fill="FFFFFF"/>
        <w:spacing w:line="360" w:lineRule="auto"/>
        <w:ind w:firstLine="482"/>
        <w:jc w:val="left"/>
        <w:rPr>
          <w:rFonts w:ascii="宋体" w:hAnsi="宋体"/>
          <w:bCs/>
          <w:color w:val="000000"/>
          <w:sz w:val="24"/>
        </w:rPr>
      </w:pPr>
      <w:r>
        <w:rPr>
          <w:rFonts w:ascii="宋体" w:hAnsi="宋体" w:hint="eastAsia"/>
          <w:color w:val="000000"/>
          <w:sz w:val="24"/>
        </w:rPr>
        <w:t>2</w:t>
      </w:r>
      <w:r>
        <w:rPr>
          <w:rFonts w:ascii="宋体" w:hAnsi="宋体" w:hint="eastAsia"/>
          <w:color w:val="000000"/>
          <w:sz w:val="24"/>
        </w:rPr>
        <w:t>）支持绿色发展依据《江苏省财政厅关于加强政府绿色采购有关事项的通知》（</w:t>
      </w:r>
      <w:proofErr w:type="gramStart"/>
      <w:r>
        <w:rPr>
          <w:rFonts w:ascii="宋体" w:hAnsi="宋体" w:hint="eastAsia"/>
          <w:color w:val="000000"/>
          <w:sz w:val="24"/>
        </w:rPr>
        <w:t>苏财购〔</w:t>
      </w:r>
      <w:r>
        <w:rPr>
          <w:rFonts w:ascii="宋体" w:hAnsi="宋体" w:hint="eastAsia"/>
          <w:color w:val="000000"/>
          <w:sz w:val="24"/>
        </w:rPr>
        <w:t>2023</w:t>
      </w:r>
      <w:r>
        <w:rPr>
          <w:rFonts w:ascii="宋体" w:hAnsi="宋体" w:hint="eastAsia"/>
          <w:color w:val="000000"/>
          <w:sz w:val="24"/>
        </w:rPr>
        <w:t>〕</w:t>
      </w:r>
      <w:proofErr w:type="gramEnd"/>
      <w:r>
        <w:rPr>
          <w:rFonts w:ascii="宋体" w:hAnsi="宋体" w:hint="eastAsia"/>
          <w:color w:val="000000"/>
          <w:sz w:val="24"/>
        </w:rPr>
        <w:t>65</w:t>
      </w:r>
      <w:r>
        <w:rPr>
          <w:rFonts w:ascii="宋体" w:hAnsi="宋体" w:hint="eastAsia"/>
          <w:color w:val="000000"/>
          <w:sz w:val="24"/>
        </w:rPr>
        <w:t>号），本项目中如有涉及涂料、胶黏剂、油墨、清洗剂等挥发性有机物产品的，属于强制性标准的，供应商应当执行国家和我省</w:t>
      </w:r>
      <w:r>
        <w:rPr>
          <w:rFonts w:ascii="宋体" w:hAnsi="宋体" w:hint="eastAsia"/>
          <w:color w:val="000000"/>
          <w:sz w:val="24"/>
        </w:rPr>
        <w:t>VOCs</w:t>
      </w:r>
      <w:r>
        <w:rPr>
          <w:rFonts w:ascii="宋体" w:hAnsi="宋体" w:hint="eastAsia"/>
          <w:color w:val="000000"/>
          <w:sz w:val="24"/>
        </w:rPr>
        <w:t>含量限制标准。供应商提供符合推荐性标准的涂料、胶黏剂、油墨、清洗剂等挥发性有机物产品的或者在通用类货物、家具、印刷、公务车辆维修等采购项目中，供应商能够优先使用低挥发性原辅材料的加</w:t>
      </w:r>
      <w:r>
        <w:rPr>
          <w:rFonts w:ascii="宋体" w:hAnsi="宋体" w:hint="eastAsia"/>
          <w:color w:val="000000"/>
          <w:sz w:val="24"/>
        </w:rPr>
        <w:t>1</w:t>
      </w:r>
      <w:r>
        <w:rPr>
          <w:rFonts w:ascii="宋体" w:hAnsi="宋体" w:hint="eastAsia"/>
          <w:color w:val="000000"/>
          <w:sz w:val="24"/>
        </w:rPr>
        <w:t>分（投标时须提供相应使用低</w:t>
      </w:r>
      <w:r>
        <w:rPr>
          <w:rFonts w:ascii="宋体" w:hAnsi="宋体" w:hint="eastAsia"/>
          <w:color w:val="000000"/>
          <w:sz w:val="24"/>
        </w:rPr>
        <w:t xml:space="preserve">VOCs </w:t>
      </w:r>
      <w:r>
        <w:rPr>
          <w:rFonts w:ascii="宋体" w:hAnsi="宋体" w:hint="eastAsia"/>
          <w:color w:val="000000"/>
          <w:sz w:val="24"/>
        </w:rPr>
        <w:t>含量的有效证明材料，否则不得分）。</w:t>
      </w:r>
    </w:p>
    <w:p w14:paraId="63131408" w14:textId="77777777" w:rsidR="005118C4" w:rsidRDefault="001C4A91">
      <w:pPr>
        <w:widowControl/>
        <w:shd w:val="clear" w:color="auto" w:fill="FFFFFF"/>
        <w:spacing w:line="360" w:lineRule="auto"/>
        <w:ind w:firstLine="482"/>
        <w:jc w:val="left"/>
        <w:rPr>
          <w:rFonts w:ascii="宋体" w:hAnsi="宋体"/>
          <w:bCs/>
          <w:sz w:val="24"/>
        </w:rPr>
      </w:pPr>
      <w:r>
        <w:rPr>
          <w:rFonts w:ascii="宋体" w:hAnsi="宋体" w:hint="eastAsia"/>
          <w:b/>
          <w:color w:val="000000"/>
          <w:sz w:val="24"/>
        </w:rPr>
        <w:t>本次评标，核算各供应商的得分取所有评标成员的</w:t>
      </w:r>
      <w:r>
        <w:rPr>
          <w:rFonts w:ascii="宋体" w:hAnsi="宋体" w:hint="eastAsia"/>
          <w:b/>
          <w:color w:val="000000"/>
          <w:sz w:val="24"/>
        </w:rPr>
        <w:t>平均值。评分办法及评分细则的解释权属采购人。未列入本评分细则的其他条件不作为评分内容。</w:t>
      </w:r>
    </w:p>
    <w:p w14:paraId="13FFE667"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（十一）定标</w:t>
      </w:r>
    </w:p>
    <w:p w14:paraId="7B0C5868" w14:textId="77777777" w:rsidR="005118C4" w:rsidRDefault="001C4A91">
      <w:pPr>
        <w:tabs>
          <w:tab w:val="left" w:pos="945"/>
        </w:tabs>
        <w:spacing w:line="360" w:lineRule="auto"/>
        <w:ind w:firstLine="480"/>
        <w:rPr>
          <w:rFonts w:ascii="宋体" w:hAnsi="宋体"/>
          <w:bCs/>
          <w:sz w:val="24"/>
        </w:rPr>
      </w:pPr>
      <w:r>
        <w:rPr>
          <w:rFonts w:ascii="宋体" w:hAnsi="宋体" w:hint="eastAsia"/>
          <w:bCs/>
          <w:sz w:val="24"/>
        </w:rPr>
        <w:t>1.</w:t>
      </w:r>
      <w:r>
        <w:rPr>
          <w:rFonts w:ascii="宋体" w:hAnsi="宋体" w:hint="eastAsia"/>
          <w:bCs/>
          <w:sz w:val="24"/>
        </w:rPr>
        <w:t>评标委员会根据招标文件规定的评标方法和评标标准进行评审，按招标文件的要求依法确定中标供应商，采购代理机构和评标委员会对未中标原因不做解释。</w:t>
      </w:r>
    </w:p>
    <w:p w14:paraId="48A2BA77" w14:textId="77777777" w:rsidR="005118C4" w:rsidRDefault="001C4A91">
      <w:pPr>
        <w:tabs>
          <w:tab w:val="left" w:pos="945"/>
        </w:tabs>
        <w:spacing w:line="360" w:lineRule="auto"/>
        <w:ind w:firstLine="480"/>
        <w:rPr>
          <w:rFonts w:ascii="宋体" w:hAnsi="宋体"/>
          <w:bCs/>
          <w:sz w:val="24"/>
        </w:rPr>
      </w:pPr>
      <w:r>
        <w:rPr>
          <w:rFonts w:ascii="宋体" w:hAnsi="宋体" w:hint="eastAsia"/>
          <w:bCs/>
          <w:sz w:val="24"/>
        </w:rPr>
        <w:t>2.</w:t>
      </w:r>
      <w:r>
        <w:rPr>
          <w:rFonts w:ascii="宋体" w:hAnsi="宋体" w:hint="eastAsia"/>
          <w:bCs/>
          <w:sz w:val="24"/>
        </w:rPr>
        <w:t>中标人确定后，采购代理机构将在江苏政府采购网发布中标公告，中标公告期为</w:t>
      </w:r>
      <w:r>
        <w:rPr>
          <w:rFonts w:ascii="宋体" w:hAnsi="宋体" w:hint="eastAsia"/>
          <w:bCs/>
          <w:sz w:val="24"/>
        </w:rPr>
        <w:t>1</w:t>
      </w:r>
      <w:r>
        <w:rPr>
          <w:rFonts w:ascii="宋体" w:hAnsi="宋体" w:hint="eastAsia"/>
          <w:bCs/>
          <w:sz w:val="24"/>
        </w:rPr>
        <w:t>个工作日，公告的同时向中标供应商发出中标通知书。</w:t>
      </w:r>
    </w:p>
    <w:p w14:paraId="27E75677" w14:textId="77777777" w:rsidR="005118C4" w:rsidRDefault="001C4A91">
      <w:pPr>
        <w:tabs>
          <w:tab w:val="left" w:pos="945"/>
        </w:tabs>
        <w:spacing w:line="360" w:lineRule="auto"/>
        <w:ind w:firstLine="480"/>
        <w:rPr>
          <w:rFonts w:ascii="宋体" w:hAnsi="宋体"/>
          <w:bCs/>
          <w:sz w:val="24"/>
        </w:rPr>
      </w:pPr>
      <w:r>
        <w:rPr>
          <w:rFonts w:ascii="宋体" w:hAnsi="宋体" w:hint="eastAsia"/>
          <w:bCs/>
          <w:sz w:val="24"/>
        </w:rPr>
        <w:t>3.</w:t>
      </w:r>
      <w:r>
        <w:rPr>
          <w:rFonts w:ascii="宋体" w:hAnsi="宋体" w:hint="eastAsia"/>
          <w:bCs/>
          <w:sz w:val="24"/>
        </w:rPr>
        <w:t>中标通知书对采购人和中标供应商具有同等法律效力。</w:t>
      </w:r>
    </w:p>
    <w:p w14:paraId="430DFBA1" w14:textId="77777777" w:rsidR="005118C4" w:rsidRDefault="001C4A91">
      <w:pPr>
        <w:tabs>
          <w:tab w:val="left" w:pos="945"/>
        </w:tabs>
        <w:spacing w:line="360" w:lineRule="auto"/>
        <w:ind w:firstLine="480"/>
        <w:rPr>
          <w:rFonts w:ascii="宋体" w:hAnsi="宋体"/>
          <w:bCs/>
          <w:sz w:val="24"/>
        </w:rPr>
      </w:pPr>
      <w:r>
        <w:rPr>
          <w:rFonts w:ascii="宋体" w:hAnsi="宋体" w:hint="eastAsia"/>
          <w:bCs/>
          <w:sz w:val="24"/>
        </w:rPr>
        <w:t>4.</w:t>
      </w:r>
      <w:r>
        <w:rPr>
          <w:rFonts w:ascii="宋体" w:hAnsi="宋体" w:hint="eastAsia"/>
          <w:bCs/>
          <w:sz w:val="24"/>
        </w:rPr>
        <w:t>中标通知书发出后，中标</w:t>
      </w:r>
      <w:proofErr w:type="gramStart"/>
      <w:r>
        <w:rPr>
          <w:rFonts w:ascii="宋体" w:hAnsi="宋体" w:hint="eastAsia"/>
          <w:bCs/>
          <w:sz w:val="24"/>
        </w:rPr>
        <w:t>供应商无正当</w:t>
      </w:r>
      <w:proofErr w:type="gramEnd"/>
      <w:r>
        <w:rPr>
          <w:rFonts w:ascii="宋体" w:hAnsi="宋体" w:hint="eastAsia"/>
          <w:bCs/>
          <w:sz w:val="24"/>
        </w:rPr>
        <w:t>理由，不得拒绝与采购人签订合同，否则应承担采购人的相关损失；情节严重的，由财政部门将其列入不良行为记录名单，在一至三年内禁止参加政府采购活动，并予以通报。</w:t>
      </w:r>
    </w:p>
    <w:p w14:paraId="21AF0FE2" w14:textId="77777777" w:rsidR="005118C4" w:rsidRDefault="001C4A91">
      <w:pPr>
        <w:tabs>
          <w:tab w:val="left" w:pos="945"/>
        </w:tabs>
        <w:spacing w:line="360" w:lineRule="auto"/>
        <w:ind w:firstLine="480"/>
        <w:rPr>
          <w:rFonts w:ascii="宋体" w:hAnsi="宋体"/>
          <w:bCs/>
          <w:sz w:val="24"/>
        </w:rPr>
      </w:pPr>
      <w:r>
        <w:rPr>
          <w:rFonts w:ascii="宋体" w:hAnsi="宋体" w:hint="eastAsia"/>
          <w:bCs/>
          <w:sz w:val="24"/>
        </w:rPr>
        <w:t>5.</w:t>
      </w:r>
      <w:r>
        <w:rPr>
          <w:rFonts w:ascii="宋体" w:hAnsi="宋体" w:hint="eastAsia"/>
          <w:bCs/>
          <w:sz w:val="24"/>
        </w:rPr>
        <w:t>所有投标文件不论中标与否，均不退回。</w:t>
      </w:r>
    </w:p>
    <w:p w14:paraId="38F5A1BA"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（十二）废标的确认</w:t>
      </w:r>
    </w:p>
    <w:p w14:paraId="3A0FCF18" w14:textId="77777777" w:rsidR="005118C4" w:rsidRDefault="001C4A91">
      <w:pPr>
        <w:spacing w:line="360" w:lineRule="auto"/>
        <w:ind w:firstLine="480"/>
        <w:rPr>
          <w:rFonts w:ascii="宋体" w:hAnsi="宋体"/>
          <w:color w:val="000000"/>
          <w:sz w:val="24"/>
        </w:rPr>
      </w:pPr>
      <w:r>
        <w:rPr>
          <w:rFonts w:ascii="宋体" w:hAnsi="宋体" w:hint="eastAsia"/>
          <w:color w:val="000000"/>
          <w:sz w:val="24"/>
        </w:rPr>
        <w:t>在招标采购中，出现下列情况之一的，应予废标：</w:t>
      </w:r>
    </w:p>
    <w:p w14:paraId="3E596B07" w14:textId="77777777" w:rsidR="005118C4" w:rsidRDefault="001C4A91">
      <w:pPr>
        <w:spacing w:line="360" w:lineRule="auto"/>
        <w:ind w:firstLine="480"/>
        <w:rPr>
          <w:rFonts w:ascii="宋体" w:hAnsi="宋体"/>
          <w:color w:val="000000"/>
          <w:sz w:val="24"/>
        </w:rPr>
      </w:pPr>
      <w:r>
        <w:rPr>
          <w:rFonts w:ascii="宋体" w:hAnsi="宋体"/>
          <w:color w:val="000000"/>
          <w:sz w:val="24"/>
        </w:rPr>
        <w:t>1</w:t>
      </w:r>
      <w:r>
        <w:rPr>
          <w:rFonts w:ascii="宋体" w:hAnsi="宋体" w:hint="eastAsia"/>
          <w:color w:val="000000"/>
          <w:sz w:val="24"/>
        </w:rPr>
        <w:t>、符合条件的供应商或者对招标文件</w:t>
      </w:r>
      <w:proofErr w:type="gramStart"/>
      <w:r>
        <w:rPr>
          <w:rFonts w:ascii="宋体" w:hAnsi="宋体" w:hint="eastAsia"/>
          <w:color w:val="000000"/>
          <w:sz w:val="24"/>
        </w:rPr>
        <w:t>作出</w:t>
      </w:r>
      <w:proofErr w:type="gramEnd"/>
      <w:r>
        <w:rPr>
          <w:rFonts w:ascii="宋体" w:hAnsi="宋体" w:hint="eastAsia"/>
          <w:color w:val="000000"/>
          <w:sz w:val="24"/>
        </w:rPr>
        <w:t>实质性响应的供应商不足三家；</w:t>
      </w:r>
    </w:p>
    <w:p w14:paraId="79D48CAD" w14:textId="77777777" w:rsidR="005118C4" w:rsidRDefault="001C4A91">
      <w:pPr>
        <w:spacing w:line="360" w:lineRule="auto"/>
        <w:ind w:firstLine="480"/>
        <w:rPr>
          <w:rFonts w:ascii="宋体" w:hAnsi="宋体"/>
          <w:color w:val="000000"/>
          <w:sz w:val="24"/>
        </w:rPr>
      </w:pPr>
      <w:r>
        <w:rPr>
          <w:rFonts w:ascii="宋体" w:hAnsi="宋体"/>
          <w:color w:val="000000"/>
          <w:sz w:val="24"/>
        </w:rPr>
        <w:t>2</w:t>
      </w:r>
      <w:r>
        <w:rPr>
          <w:rFonts w:ascii="宋体" w:hAnsi="宋体" w:hint="eastAsia"/>
          <w:color w:val="000000"/>
          <w:sz w:val="24"/>
        </w:rPr>
        <w:t>、出现影响采购公正的违法、违规行为；</w:t>
      </w:r>
    </w:p>
    <w:p w14:paraId="5975769A" w14:textId="77777777" w:rsidR="005118C4" w:rsidRDefault="001C4A91">
      <w:pPr>
        <w:spacing w:line="360" w:lineRule="auto"/>
        <w:ind w:firstLine="480"/>
        <w:rPr>
          <w:rFonts w:ascii="宋体" w:hAnsi="宋体"/>
          <w:color w:val="000000"/>
          <w:sz w:val="24"/>
        </w:rPr>
      </w:pPr>
      <w:r>
        <w:rPr>
          <w:rFonts w:ascii="宋体" w:hAnsi="宋体"/>
          <w:color w:val="000000"/>
          <w:sz w:val="24"/>
        </w:rPr>
        <w:t>3</w:t>
      </w:r>
      <w:r>
        <w:rPr>
          <w:rFonts w:ascii="宋体" w:hAnsi="宋体" w:hint="eastAsia"/>
          <w:color w:val="000000"/>
          <w:sz w:val="24"/>
        </w:rPr>
        <w:t>、供应商的报价均超过采购预算，采购人不能支付的；</w:t>
      </w:r>
    </w:p>
    <w:p w14:paraId="20826283" w14:textId="77777777" w:rsidR="005118C4" w:rsidRDefault="001C4A91">
      <w:pPr>
        <w:spacing w:line="360" w:lineRule="auto"/>
        <w:ind w:firstLine="480"/>
        <w:rPr>
          <w:rFonts w:ascii="宋体" w:hAnsi="宋体"/>
          <w:bCs/>
          <w:sz w:val="24"/>
        </w:rPr>
      </w:pPr>
      <w:r>
        <w:rPr>
          <w:rFonts w:ascii="宋体" w:hAnsi="宋体"/>
          <w:color w:val="000000"/>
          <w:sz w:val="24"/>
        </w:rPr>
        <w:t>4</w:t>
      </w:r>
      <w:r>
        <w:rPr>
          <w:rFonts w:ascii="宋体" w:hAnsi="宋体" w:hint="eastAsia"/>
          <w:color w:val="000000"/>
          <w:sz w:val="24"/>
        </w:rPr>
        <w:t>、因重大变故，采购任务取消。</w:t>
      </w:r>
    </w:p>
    <w:p w14:paraId="75C01F2B"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lastRenderedPageBreak/>
        <w:t>（十三）投标保证金</w:t>
      </w:r>
    </w:p>
    <w:p w14:paraId="519979D2" w14:textId="77777777" w:rsidR="005118C4" w:rsidRDefault="001C4A91">
      <w:pPr>
        <w:tabs>
          <w:tab w:val="left" w:pos="0"/>
          <w:tab w:val="left" w:pos="735"/>
          <w:tab w:val="left" w:pos="1130"/>
          <w:tab w:val="left" w:pos="1365"/>
        </w:tabs>
        <w:spacing w:line="360" w:lineRule="auto"/>
        <w:ind w:left="629"/>
        <w:rPr>
          <w:rFonts w:ascii="宋体" w:hAnsi="宋体"/>
          <w:bCs/>
          <w:sz w:val="24"/>
        </w:rPr>
      </w:pPr>
      <w:r>
        <w:rPr>
          <w:rFonts w:ascii="宋体" w:hAnsi="宋体" w:hint="eastAsia"/>
          <w:bCs/>
          <w:sz w:val="24"/>
        </w:rPr>
        <w:t>本项目免收投标保证金。</w:t>
      </w:r>
    </w:p>
    <w:p w14:paraId="3A43719B" w14:textId="77777777" w:rsidR="005118C4" w:rsidRDefault="001C4A91">
      <w:pPr>
        <w:pStyle w:val="2"/>
        <w:numPr>
          <w:ilvl w:val="0"/>
          <w:numId w:val="0"/>
        </w:numPr>
        <w:ind w:left="567"/>
        <w:rPr>
          <w:rFonts w:ascii="宋体" w:eastAsia="宋体" w:hAnsi="宋体"/>
          <w:b w:val="0"/>
          <w:bCs w:val="0"/>
          <w:sz w:val="24"/>
          <w:szCs w:val="24"/>
        </w:rPr>
      </w:pPr>
      <w:r>
        <w:rPr>
          <w:rFonts w:ascii="宋体" w:eastAsia="宋体" w:hAnsi="宋体" w:hint="eastAsia"/>
          <w:bCs w:val="0"/>
          <w:sz w:val="24"/>
          <w:szCs w:val="24"/>
        </w:rPr>
        <w:t>（十四）中标无效的确认</w:t>
      </w:r>
    </w:p>
    <w:p w14:paraId="37334AD1" w14:textId="77777777" w:rsidR="005118C4" w:rsidRDefault="001C4A91">
      <w:pPr>
        <w:tabs>
          <w:tab w:val="left" w:pos="42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1</w:t>
      </w:r>
      <w:r>
        <w:rPr>
          <w:rFonts w:ascii="宋体" w:hAnsi="宋体" w:hint="eastAsia"/>
          <w:bCs/>
          <w:sz w:val="24"/>
        </w:rPr>
        <w:t>）提供虚假材料谋取中标的；</w:t>
      </w:r>
    </w:p>
    <w:p w14:paraId="5DB2521D" w14:textId="77777777" w:rsidR="005118C4" w:rsidRDefault="001C4A91">
      <w:pPr>
        <w:tabs>
          <w:tab w:val="left" w:pos="42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）采取不正当手段诋毁、排挤其他供应商的；</w:t>
      </w:r>
    </w:p>
    <w:p w14:paraId="5B349DC2" w14:textId="77777777" w:rsidR="005118C4" w:rsidRDefault="001C4A91">
      <w:pPr>
        <w:tabs>
          <w:tab w:val="left" w:pos="42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3</w:t>
      </w:r>
      <w:r>
        <w:rPr>
          <w:rFonts w:ascii="宋体" w:hAnsi="宋体" w:hint="eastAsia"/>
          <w:bCs/>
          <w:sz w:val="24"/>
        </w:rPr>
        <w:t>）与招标采购人、其他供应商恶意串通的；</w:t>
      </w:r>
    </w:p>
    <w:p w14:paraId="7CFF0528" w14:textId="77777777" w:rsidR="005118C4" w:rsidRDefault="001C4A91">
      <w:pPr>
        <w:tabs>
          <w:tab w:val="left" w:pos="420"/>
          <w:tab w:val="left" w:pos="114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4</w:t>
      </w:r>
      <w:r>
        <w:rPr>
          <w:rFonts w:ascii="宋体" w:hAnsi="宋体" w:hint="eastAsia"/>
          <w:bCs/>
          <w:sz w:val="24"/>
        </w:rPr>
        <w:t>）向采购人行贿或者提供其他不正当利益的；</w:t>
      </w:r>
    </w:p>
    <w:p w14:paraId="3B231DCB" w14:textId="77777777" w:rsidR="005118C4" w:rsidRDefault="001C4A91">
      <w:pPr>
        <w:tabs>
          <w:tab w:val="left" w:pos="420"/>
          <w:tab w:val="left" w:pos="114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5</w:t>
      </w:r>
      <w:r>
        <w:rPr>
          <w:rFonts w:ascii="宋体" w:hAnsi="宋体" w:hint="eastAsia"/>
          <w:bCs/>
          <w:sz w:val="24"/>
        </w:rPr>
        <w:t>）在招标过程中与采购人进行协商谈判、不按照招标文件和中标供应商的投标文件订立合同，或者与采购人另行订立背离合同实质性内容的协议的；</w:t>
      </w:r>
    </w:p>
    <w:p w14:paraId="43A78A52" w14:textId="77777777" w:rsidR="005118C4" w:rsidRDefault="001C4A91">
      <w:pPr>
        <w:tabs>
          <w:tab w:val="left" w:pos="420"/>
          <w:tab w:val="left" w:pos="114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6</w:t>
      </w:r>
      <w:r>
        <w:rPr>
          <w:rFonts w:ascii="宋体" w:hAnsi="宋体" w:hint="eastAsia"/>
          <w:bCs/>
          <w:sz w:val="24"/>
        </w:rPr>
        <w:t>）拒绝有关部门监督检查或者提供虚假情况的。</w:t>
      </w:r>
    </w:p>
    <w:p w14:paraId="25581FCA" w14:textId="77777777" w:rsidR="005118C4" w:rsidRDefault="001C4A91">
      <w:pPr>
        <w:spacing w:line="360" w:lineRule="auto"/>
        <w:ind w:firstLine="480"/>
        <w:rPr>
          <w:rFonts w:ascii="宋体" w:hAnsi="宋体"/>
          <w:bCs/>
          <w:sz w:val="24"/>
        </w:rPr>
      </w:pPr>
      <w:r>
        <w:rPr>
          <w:rFonts w:ascii="宋体" w:hAnsi="宋体" w:hint="eastAsia"/>
          <w:bCs/>
          <w:sz w:val="24"/>
        </w:rPr>
        <w:t>供应商有上述（</w:t>
      </w:r>
      <w:r>
        <w:rPr>
          <w:rFonts w:ascii="宋体" w:hAnsi="宋体" w:hint="eastAsia"/>
          <w:bCs/>
          <w:sz w:val="24"/>
        </w:rPr>
        <w:t>1</w:t>
      </w:r>
      <w:r>
        <w:rPr>
          <w:rFonts w:ascii="宋体" w:hAnsi="宋体" w:hint="eastAsia"/>
          <w:bCs/>
          <w:sz w:val="24"/>
        </w:rPr>
        <w:t>）至（</w:t>
      </w:r>
      <w:r>
        <w:rPr>
          <w:rFonts w:ascii="宋体" w:hAnsi="宋体"/>
          <w:bCs/>
          <w:sz w:val="24"/>
        </w:rPr>
        <w:t>6</w:t>
      </w:r>
      <w:r>
        <w:rPr>
          <w:rFonts w:ascii="宋体" w:hAnsi="宋体" w:hint="eastAsia"/>
          <w:bCs/>
          <w:sz w:val="24"/>
        </w:rPr>
        <w:t>）项情形之一的，中标无效。有上述（</w:t>
      </w:r>
      <w:r>
        <w:rPr>
          <w:rFonts w:ascii="宋体" w:hAnsi="宋体" w:hint="eastAsia"/>
          <w:bCs/>
          <w:sz w:val="24"/>
        </w:rPr>
        <w:t>1</w:t>
      </w:r>
      <w:r>
        <w:rPr>
          <w:rFonts w:ascii="宋体" w:hAnsi="宋体" w:hint="eastAsia"/>
          <w:bCs/>
          <w:sz w:val="24"/>
        </w:rPr>
        <w:t>）至（</w:t>
      </w:r>
      <w:r>
        <w:rPr>
          <w:rFonts w:ascii="宋体" w:hAnsi="宋体" w:hint="eastAsia"/>
          <w:bCs/>
          <w:sz w:val="24"/>
        </w:rPr>
        <w:t>6</w:t>
      </w:r>
      <w:r>
        <w:rPr>
          <w:rFonts w:ascii="宋体" w:hAnsi="宋体" w:hint="eastAsia"/>
          <w:bCs/>
          <w:sz w:val="24"/>
        </w:rPr>
        <w:t>）项情形之一的，处以政府采购项目中标金额千分之五以上千</w:t>
      </w:r>
      <w:proofErr w:type="gramStart"/>
      <w:r>
        <w:rPr>
          <w:rFonts w:ascii="宋体" w:hAnsi="宋体" w:hint="eastAsia"/>
          <w:bCs/>
          <w:sz w:val="24"/>
        </w:rPr>
        <w:t>分之十</w:t>
      </w:r>
      <w:proofErr w:type="gramEnd"/>
      <w:r>
        <w:rPr>
          <w:rFonts w:ascii="宋体" w:hAnsi="宋体" w:hint="eastAsia"/>
          <w:bCs/>
          <w:sz w:val="24"/>
        </w:rPr>
        <w:t>以下的罚款，列入不良行为记录名单，在一至三年内禁止参加政府采购活动，并予以公告，有违法所得的，并处没收违法所得，情节严重的，由工商行政管理机构吊销营业执照；构成犯罪的，依法追究刑事责任。</w:t>
      </w:r>
    </w:p>
    <w:p w14:paraId="49776FB1"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（十四）签订、履行合同</w:t>
      </w:r>
    </w:p>
    <w:p w14:paraId="081036D7" w14:textId="77777777" w:rsidR="005118C4" w:rsidRDefault="001C4A91">
      <w:pPr>
        <w:spacing w:line="360" w:lineRule="auto"/>
        <w:ind w:firstLine="480"/>
        <w:rPr>
          <w:rFonts w:ascii="宋体" w:hAnsi="宋体"/>
          <w:bCs/>
          <w:sz w:val="24"/>
        </w:rPr>
      </w:pPr>
      <w:r>
        <w:rPr>
          <w:rFonts w:ascii="宋体" w:hAnsi="宋体" w:hint="eastAsia"/>
          <w:bCs/>
          <w:sz w:val="24"/>
        </w:rPr>
        <w:t>1.</w:t>
      </w:r>
      <w:r>
        <w:rPr>
          <w:rFonts w:ascii="宋体" w:hAnsi="宋体"/>
          <w:bCs/>
          <w:sz w:val="24"/>
        </w:rPr>
        <w:t>采购人应当自中标通知书发出之日起</w:t>
      </w:r>
      <w:r>
        <w:rPr>
          <w:rFonts w:ascii="宋体" w:hAnsi="宋体" w:hint="eastAsia"/>
          <w:bCs/>
          <w:sz w:val="24"/>
        </w:rPr>
        <w:t>三十</w:t>
      </w:r>
      <w:r>
        <w:rPr>
          <w:rFonts w:ascii="宋体" w:hAnsi="宋体"/>
          <w:bCs/>
          <w:sz w:val="24"/>
        </w:rPr>
        <w:t>日内，按照招标文件和中标供应商投标文件的约定，与中标供应商签订书面合同。所签订的合同不得对招标文件和中标供应商投标文件作实质性修改。</w:t>
      </w:r>
      <w:r>
        <w:rPr>
          <w:rFonts w:ascii="宋体" w:hAnsi="宋体" w:hint="eastAsia"/>
          <w:bCs/>
          <w:sz w:val="24"/>
        </w:rPr>
        <w:t>采购人</w:t>
      </w:r>
      <w:r>
        <w:rPr>
          <w:rFonts w:ascii="宋体" w:hAnsi="宋体"/>
          <w:bCs/>
          <w:sz w:val="24"/>
        </w:rPr>
        <w:t>不得向中标供应商提</w:t>
      </w:r>
      <w:r>
        <w:rPr>
          <w:rFonts w:ascii="宋体" w:hAnsi="宋体"/>
          <w:bCs/>
          <w:sz w:val="24"/>
        </w:rPr>
        <w:t>出任何不合理的要求，作为签订合同的条件，不得与中标供应商私下订立背离合同实质性内容的协议。</w:t>
      </w:r>
      <w:r>
        <w:rPr>
          <w:rFonts w:ascii="宋体" w:hAnsi="宋体" w:hint="eastAsia"/>
          <w:bCs/>
          <w:sz w:val="24"/>
        </w:rPr>
        <w:t>合同经江苏弘业国际技术工程有限公司见证后生效。</w:t>
      </w:r>
    </w:p>
    <w:p w14:paraId="5A7064B4" w14:textId="77777777" w:rsidR="005118C4" w:rsidRDefault="001C4A91">
      <w:pPr>
        <w:spacing w:line="360" w:lineRule="auto"/>
        <w:ind w:firstLine="480"/>
        <w:rPr>
          <w:rFonts w:ascii="宋体" w:hAnsi="宋体"/>
          <w:bCs/>
          <w:sz w:val="24"/>
        </w:rPr>
      </w:pPr>
      <w:r>
        <w:rPr>
          <w:rFonts w:ascii="宋体" w:hAnsi="宋体" w:hint="eastAsia"/>
          <w:bCs/>
          <w:sz w:val="24"/>
        </w:rPr>
        <w:t>2.</w:t>
      </w:r>
      <w:r>
        <w:rPr>
          <w:rFonts w:ascii="宋体" w:hAnsi="宋体" w:hint="eastAsia"/>
          <w:bCs/>
          <w:sz w:val="24"/>
        </w:rPr>
        <w:t>江苏弘业国际技术工程有限公司监督合同的履行。中标方非因不可抗力未履行招、投标文件和合同规定的义务，一经查实，招标代理机构将根据具体情况提请政府采购管理部门</w:t>
      </w:r>
      <w:proofErr w:type="gramStart"/>
      <w:r>
        <w:rPr>
          <w:rFonts w:ascii="宋体" w:hAnsi="宋体" w:hint="eastAsia"/>
          <w:bCs/>
          <w:sz w:val="24"/>
        </w:rPr>
        <w:t>作出</w:t>
      </w:r>
      <w:proofErr w:type="gramEnd"/>
      <w:r>
        <w:rPr>
          <w:rFonts w:ascii="宋体" w:hAnsi="宋体" w:hint="eastAsia"/>
          <w:bCs/>
          <w:sz w:val="24"/>
        </w:rPr>
        <w:t>相应处理。</w:t>
      </w:r>
    </w:p>
    <w:p w14:paraId="0987B3AD"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lastRenderedPageBreak/>
        <w:t>（十五）代理服务费</w:t>
      </w:r>
    </w:p>
    <w:p w14:paraId="010F7B68" w14:textId="77777777" w:rsidR="005118C4" w:rsidRDefault="001C4A91">
      <w:pPr>
        <w:spacing w:line="360" w:lineRule="auto"/>
        <w:ind w:firstLine="482"/>
        <w:rPr>
          <w:rFonts w:ascii="宋体" w:hAnsi="宋体"/>
          <w:b/>
          <w:sz w:val="24"/>
        </w:rPr>
      </w:pPr>
      <w:r>
        <w:rPr>
          <w:rFonts w:ascii="宋体" w:hAnsi="宋体" w:hint="eastAsia"/>
          <w:b/>
          <w:sz w:val="24"/>
        </w:rPr>
        <w:t>本项目代理服务费按照中标金额的</w:t>
      </w:r>
      <w:r>
        <w:rPr>
          <w:rFonts w:ascii="宋体" w:hAnsi="宋体" w:hint="eastAsia"/>
          <w:b/>
          <w:sz w:val="24"/>
        </w:rPr>
        <w:t>1.05%</w:t>
      </w:r>
      <w:r>
        <w:rPr>
          <w:rFonts w:ascii="宋体" w:hAnsi="宋体" w:hint="eastAsia"/>
          <w:b/>
          <w:sz w:val="24"/>
        </w:rPr>
        <w:t>由中标供应商领取中标通知书时向采购代理机构一次性付清。中标供应商如果未按规定缴纳代理服务费，采购代理机构将保留诉讼的权利。</w:t>
      </w:r>
    </w:p>
    <w:p w14:paraId="674476BD"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（十六）政府采购</w:t>
      </w:r>
      <w:r>
        <w:rPr>
          <w:rFonts w:ascii="宋体" w:eastAsia="宋体" w:hAnsi="宋体" w:hint="eastAsia"/>
          <w:bCs w:val="0"/>
          <w:sz w:val="24"/>
          <w:szCs w:val="24"/>
        </w:rPr>
        <w:t>履约担保</w:t>
      </w:r>
    </w:p>
    <w:p w14:paraId="1176D131" w14:textId="77777777" w:rsidR="005118C4" w:rsidRDefault="001C4A91">
      <w:pPr>
        <w:spacing w:line="500" w:lineRule="exact"/>
        <w:ind w:firstLine="482"/>
        <w:rPr>
          <w:rFonts w:ascii="宋体" w:hAnsi="宋体" w:cs="宋体"/>
          <w:b/>
          <w:bCs/>
          <w:sz w:val="24"/>
        </w:rPr>
      </w:pPr>
      <w:r>
        <w:rPr>
          <w:rFonts w:ascii="宋体" w:hAnsi="宋体" w:cs="宋体" w:hint="eastAsia"/>
          <w:b/>
          <w:bCs/>
          <w:sz w:val="24"/>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hint="eastAsia"/>
          <w:b/>
          <w:bCs/>
          <w:sz w:val="24"/>
        </w:rPr>
        <w:t xml:space="preserve"> </w:t>
      </w:r>
      <w:r>
        <w:rPr>
          <w:rFonts w:ascii="宋体" w:hAnsi="宋体" w:cs="宋体" w:hint="eastAsia"/>
          <w:b/>
          <w:bCs/>
          <w:sz w:val="24"/>
        </w:rPr>
        <w:t>中标供应商以保函形式缴纳履约保证金；供应商未按政府采购合同履行约定义务而</w:t>
      </w:r>
      <w:proofErr w:type="gramStart"/>
      <w:r>
        <w:rPr>
          <w:rFonts w:ascii="宋体" w:hAnsi="宋体" w:cs="宋体" w:hint="eastAsia"/>
          <w:b/>
          <w:bCs/>
          <w:sz w:val="24"/>
        </w:rPr>
        <w:t>应实际</w:t>
      </w:r>
      <w:proofErr w:type="gramEnd"/>
      <w:r>
        <w:rPr>
          <w:rFonts w:ascii="宋体" w:hAnsi="宋体" w:cs="宋体" w:hint="eastAsia"/>
          <w:b/>
          <w:bCs/>
          <w:sz w:val="24"/>
        </w:rPr>
        <w:t>支付保证金的，由专业担保机构</w:t>
      </w:r>
      <w:proofErr w:type="gramStart"/>
      <w:r>
        <w:rPr>
          <w:rFonts w:ascii="宋体" w:hAnsi="宋体" w:cs="宋体" w:hint="eastAsia"/>
          <w:b/>
          <w:bCs/>
          <w:sz w:val="24"/>
        </w:rPr>
        <w:t>按照担</w:t>
      </w:r>
      <w:proofErr w:type="gramEnd"/>
      <w:r>
        <w:rPr>
          <w:rFonts w:ascii="宋体" w:hAnsi="宋体" w:cs="宋体" w:hint="eastAsia"/>
          <w:b/>
          <w:bCs/>
          <w:sz w:val="24"/>
        </w:rPr>
        <w:t>保函约定履行担保责任。供应商可以自愿选择是否采取履约担保函的形式交纳履约保证金。</w:t>
      </w:r>
    </w:p>
    <w:p w14:paraId="16DB9C2F" w14:textId="77777777" w:rsidR="005118C4" w:rsidRDefault="001C4A91">
      <w:pPr>
        <w:spacing w:line="500" w:lineRule="exact"/>
        <w:ind w:firstLine="482"/>
        <w:rPr>
          <w:rFonts w:ascii="宋体" w:hAnsi="宋体" w:cs="宋体"/>
          <w:b/>
          <w:bCs/>
          <w:sz w:val="24"/>
        </w:rPr>
      </w:pPr>
      <w:r>
        <w:rPr>
          <w:rFonts w:ascii="宋体" w:hAnsi="宋体" w:cs="宋体" w:hint="eastAsia"/>
          <w:b/>
          <w:bCs/>
          <w:sz w:val="24"/>
        </w:rPr>
        <w:t>中标供应商可以根据自身情况，自行决定是否选择采用履约担保形式，自主选择合作银行。除江苏省财政厅确定的江苏省再担保有限公司和无锡市财政局确定的科发投资担保</w:t>
      </w:r>
      <w:r>
        <w:rPr>
          <w:rFonts w:ascii="宋体" w:hAnsi="宋体" w:cs="宋体" w:hint="eastAsia"/>
          <w:b/>
          <w:bCs/>
          <w:sz w:val="24"/>
        </w:rPr>
        <w:t>有限公司为无锡市政府采购信用担保合作担保机构外，民生银行南京分行、江苏银行和中信银行南京分行、</w:t>
      </w:r>
      <w:proofErr w:type="gramStart"/>
      <w:r>
        <w:rPr>
          <w:rFonts w:ascii="宋体" w:hAnsi="宋体" w:cs="宋体" w:hint="eastAsia"/>
          <w:b/>
          <w:bCs/>
          <w:sz w:val="24"/>
        </w:rPr>
        <w:t>浙商银行</w:t>
      </w:r>
      <w:proofErr w:type="gramEnd"/>
      <w:r>
        <w:rPr>
          <w:rFonts w:ascii="宋体" w:hAnsi="宋体" w:cs="宋体" w:hint="eastAsia"/>
          <w:b/>
          <w:bCs/>
          <w:sz w:val="24"/>
        </w:rPr>
        <w:t>无锡分行可以在无锡市范围内开展政府采购履约担保业务。</w:t>
      </w:r>
    </w:p>
    <w:p w14:paraId="68A813AE" w14:textId="77777777" w:rsidR="005118C4" w:rsidRDefault="001C4A9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（十七）政府采购合同融资</w:t>
      </w:r>
    </w:p>
    <w:p w14:paraId="49382FB4" w14:textId="77777777" w:rsidR="005118C4" w:rsidRDefault="001C4A91">
      <w:pPr>
        <w:spacing w:line="500" w:lineRule="exact"/>
        <w:ind w:firstLine="482"/>
        <w:rPr>
          <w:rFonts w:ascii="宋体" w:hAnsi="宋体" w:cs="宋体"/>
          <w:b/>
          <w:bCs/>
          <w:sz w:val="24"/>
        </w:rPr>
      </w:pPr>
      <w:r>
        <w:rPr>
          <w:rFonts w:ascii="宋体" w:hAnsi="宋体" w:cs="宋体" w:hint="eastAsia"/>
          <w:b/>
          <w:bCs/>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w:t>
      </w:r>
      <w:r>
        <w:rPr>
          <w:rFonts w:ascii="宋体" w:hAnsi="宋体" w:cs="宋体" w:hint="eastAsia"/>
          <w:b/>
          <w:bCs/>
          <w:sz w:val="24"/>
        </w:rPr>
        <w:t>一体化系统凭政府采购中标、成交通知书或政府采购合同在线提出融资申请，自主选择金融机构及其融资产品，金融机构进行融资信息审查决定是否为其提供融资，</w:t>
      </w:r>
      <w:proofErr w:type="gramStart"/>
      <w:r>
        <w:rPr>
          <w:rFonts w:ascii="宋体" w:hAnsi="宋体" w:cs="宋体" w:hint="eastAsia"/>
          <w:b/>
          <w:bCs/>
          <w:sz w:val="24"/>
        </w:rPr>
        <w:t>做好预授信</w:t>
      </w:r>
      <w:proofErr w:type="gramEnd"/>
      <w:r>
        <w:rPr>
          <w:rFonts w:ascii="宋体" w:hAnsi="宋体" w:cs="宋体" w:hint="eastAsia"/>
          <w:b/>
          <w:bCs/>
          <w:sz w:val="24"/>
        </w:rPr>
        <w:t>。双方达成融资意向后签订融资协议，确定融资成交信息并约定融资回款账户。</w:t>
      </w:r>
    </w:p>
    <w:p w14:paraId="6E470895" w14:textId="77777777" w:rsidR="005118C4" w:rsidRDefault="001C4A91">
      <w:pPr>
        <w:spacing w:line="500" w:lineRule="exact"/>
        <w:ind w:firstLine="482"/>
        <w:rPr>
          <w:rFonts w:ascii="宋体" w:hAnsi="宋体"/>
          <w:b/>
          <w:sz w:val="24"/>
        </w:rPr>
      </w:pPr>
      <w:r>
        <w:rPr>
          <w:rFonts w:ascii="宋体" w:hAnsi="宋体" w:cs="宋体" w:hint="eastAsia"/>
          <w:b/>
          <w:bCs/>
          <w:sz w:val="24"/>
        </w:rPr>
        <w:t>中标、成交供应商可根据自身情况，自行决定是否选择采用合同融资形式，在——</w:t>
      </w:r>
      <w:proofErr w:type="gramStart"/>
      <w:r>
        <w:rPr>
          <w:rFonts w:ascii="宋体" w:hAnsi="宋体" w:cs="宋体" w:hint="eastAsia"/>
          <w:b/>
          <w:bCs/>
          <w:sz w:val="24"/>
        </w:rPr>
        <w:lastRenderedPageBreak/>
        <w:t>政采贷</w:t>
      </w:r>
      <w:proofErr w:type="gramEnd"/>
      <w:r>
        <w:rPr>
          <w:rFonts w:ascii="宋体" w:hAnsi="宋体" w:cs="宋体" w:hint="eastAsia"/>
          <w:b/>
          <w:bCs/>
          <w:sz w:val="24"/>
        </w:rPr>
        <w:t>专栏提供的银行名录内自主选择合作银行。</w:t>
      </w:r>
    </w:p>
    <w:p w14:paraId="3D3A5EA7" w14:textId="77777777" w:rsidR="005118C4" w:rsidRDefault="001C4A91">
      <w:pPr>
        <w:widowControl/>
        <w:shd w:val="clear" w:color="auto" w:fill="FFFFFF"/>
        <w:spacing w:line="360" w:lineRule="auto"/>
        <w:rPr>
          <w:rFonts w:ascii="宋体" w:hAnsi="宋体"/>
          <w:color w:val="000000"/>
          <w:sz w:val="24"/>
        </w:rPr>
      </w:pPr>
      <w:r>
        <w:rPr>
          <w:rFonts w:ascii="宋体" w:hAnsi="宋体"/>
          <w:sz w:val="24"/>
        </w:rPr>
        <w:br w:type="page" w:clear="all"/>
      </w:r>
      <w:r>
        <w:rPr>
          <w:rFonts w:ascii="宋体" w:hAnsi="宋体" w:hint="eastAsia"/>
          <w:color w:val="000000"/>
          <w:sz w:val="24"/>
        </w:rPr>
        <w:lastRenderedPageBreak/>
        <w:t>附件</w:t>
      </w:r>
      <w:r>
        <w:rPr>
          <w:rFonts w:ascii="宋体" w:hAnsi="宋体" w:hint="eastAsia"/>
          <w:color w:val="000000"/>
          <w:sz w:val="24"/>
        </w:rPr>
        <w:t>1</w:t>
      </w:r>
      <w:r>
        <w:rPr>
          <w:rFonts w:ascii="宋体" w:hAnsi="宋体" w:hint="eastAsia"/>
          <w:color w:val="000000"/>
          <w:sz w:val="24"/>
        </w:rPr>
        <w:t>：</w:t>
      </w:r>
    </w:p>
    <w:p w14:paraId="57B931A6"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政府采购投标担保函（项目用）</w:t>
      </w:r>
    </w:p>
    <w:p w14:paraId="639EDDD3"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编号：</w:t>
      </w:r>
    </w:p>
    <w:p w14:paraId="2E3997B8" w14:textId="77777777" w:rsidR="005118C4" w:rsidRDefault="001C4A91">
      <w:pPr>
        <w:widowControl/>
        <w:tabs>
          <w:tab w:val="left" w:pos="360"/>
          <w:tab w:val="left" w:pos="960"/>
        </w:tabs>
        <w:spacing w:line="440" w:lineRule="exact"/>
        <w:ind w:firstLine="240"/>
        <w:jc w:val="left"/>
        <w:rPr>
          <w:rFonts w:ascii="宋体" w:hAnsi="宋体"/>
          <w:color w:val="000000"/>
          <w:sz w:val="24"/>
        </w:rPr>
      </w:pPr>
      <w:r>
        <w:rPr>
          <w:rFonts w:ascii="宋体" w:hAnsi="宋体" w:hint="eastAsia"/>
          <w:color w:val="000000"/>
          <w:sz w:val="24"/>
        </w:rPr>
        <w:t>（采购人或采购代理机构）：</w:t>
      </w:r>
    </w:p>
    <w:p w14:paraId="01C66B29"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鉴于</w:t>
      </w:r>
      <w:r>
        <w:rPr>
          <w:rFonts w:ascii="宋体" w:hAnsi="宋体" w:hint="eastAsia"/>
          <w:color w:val="000000"/>
          <w:sz w:val="24"/>
          <w:u w:val="single"/>
        </w:rPr>
        <w:t xml:space="preserve">          </w:t>
      </w:r>
      <w:r>
        <w:rPr>
          <w:rFonts w:ascii="宋体" w:hAnsi="宋体" w:hint="eastAsia"/>
          <w:color w:val="000000"/>
          <w:sz w:val="24"/>
        </w:rPr>
        <w:t>（以下简称“供应商”）拟参加编号为</w:t>
      </w:r>
      <w:r>
        <w:rPr>
          <w:rFonts w:ascii="宋体" w:hAnsi="宋体" w:hint="eastAsia"/>
          <w:color w:val="000000"/>
          <w:sz w:val="24"/>
          <w:u w:val="single"/>
        </w:rPr>
        <w:t xml:space="preserve">         </w:t>
      </w:r>
      <w:r>
        <w:rPr>
          <w:rFonts w:ascii="宋体" w:hAnsi="宋体" w:hint="eastAsia"/>
          <w:color w:val="000000"/>
          <w:sz w:val="24"/>
        </w:rPr>
        <w:t>的</w:t>
      </w:r>
      <w:r>
        <w:rPr>
          <w:rFonts w:ascii="宋体" w:hAnsi="宋体" w:hint="eastAsia"/>
          <w:color w:val="000000"/>
          <w:sz w:val="24"/>
          <w:u w:val="single"/>
        </w:rPr>
        <w:t xml:space="preserve">        </w:t>
      </w:r>
      <w:r>
        <w:rPr>
          <w:rFonts w:ascii="宋体" w:hAnsi="宋体" w:hint="eastAsia"/>
          <w:color w:val="000000"/>
          <w:sz w:val="24"/>
        </w:rPr>
        <w:t>项目（以下简称“本项目”）投标，根据本项目招标文件，供应商参加投标时应向你方交纳投标保证金，且可以投标担保函的形式交纳投标保证金。应供应商的申请，我方以保证的方式向你方提供如下投标保证金担保：</w:t>
      </w:r>
    </w:p>
    <w:p w14:paraId="06BF8E08"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一、保证责任的情形及保证金额</w:t>
      </w:r>
    </w:p>
    <w:p w14:paraId="75F77598"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（一）在供应</w:t>
      </w:r>
      <w:proofErr w:type="gramStart"/>
      <w:r>
        <w:rPr>
          <w:rFonts w:ascii="宋体" w:hAnsi="宋体" w:hint="eastAsia"/>
          <w:color w:val="000000"/>
          <w:sz w:val="24"/>
        </w:rPr>
        <w:t>商出现</w:t>
      </w:r>
      <w:proofErr w:type="gramEnd"/>
      <w:r>
        <w:rPr>
          <w:rFonts w:ascii="宋体" w:hAnsi="宋体" w:hint="eastAsia"/>
          <w:color w:val="000000"/>
          <w:sz w:val="24"/>
        </w:rPr>
        <w:t>下列情形之一时，我方承担保证责任：</w:t>
      </w:r>
    </w:p>
    <w:p w14:paraId="7AD90D09"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．中标后</w:t>
      </w:r>
      <w:proofErr w:type="gramStart"/>
      <w:r>
        <w:rPr>
          <w:rFonts w:ascii="宋体" w:hAnsi="宋体" w:hint="eastAsia"/>
          <w:color w:val="000000"/>
          <w:sz w:val="24"/>
        </w:rPr>
        <w:t>供应商无正当</w:t>
      </w:r>
      <w:proofErr w:type="gramEnd"/>
      <w:r>
        <w:rPr>
          <w:rFonts w:ascii="宋体" w:hAnsi="宋体" w:hint="eastAsia"/>
          <w:color w:val="000000"/>
          <w:sz w:val="24"/>
        </w:rPr>
        <w:t>理由不与采购人或者采购代理机构签订《政府采购合同》；</w:t>
      </w:r>
    </w:p>
    <w:p w14:paraId="51CCDEF4"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．招标文件规定的供应商应当缴纳保证金的其他情形。</w:t>
      </w:r>
    </w:p>
    <w:p w14:paraId="5C24D3A9"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（二）我方承担保证责任的最高金额为人民币</w:t>
      </w:r>
      <w:r>
        <w:rPr>
          <w:rFonts w:ascii="宋体" w:hAnsi="宋体" w:hint="eastAsia"/>
          <w:color w:val="000000"/>
          <w:sz w:val="24"/>
          <w:u w:val="single"/>
        </w:rPr>
        <w:t xml:space="preserve">      </w:t>
      </w:r>
      <w:r>
        <w:rPr>
          <w:rFonts w:ascii="宋体" w:hAnsi="宋体" w:hint="eastAsia"/>
          <w:color w:val="000000"/>
          <w:sz w:val="24"/>
        </w:rPr>
        <w:t>元（大写</w:t>
      </w:r>
      <w:r>
        <w:rPr>
          <w:rFonts w:ascii="宋体" w:hAnsi="宋体" w:hint="eastAsia"/>
          <w:color w:val="000000"/>
          <w:sz w:val="24"/>
          <w:u w:val="single"/>
        </w:rPr>
        <w:t xml:space="preserve">         </w:t>
      </w:r>
      <w:r>
        <w:rPr>
          <w:rFonts w:ascii="宋体" w:hAnsi="宋体" w:hint="eastAsia"/>
          <w:color w:val="000000"/>
          <w:sz w:val="24"/>
        </w:rPr>
        <w:t>），即本项目</w:t>
      </w:r>
      <w:r>
        <w:rPr>
          <w:rFonts w:ascii="宋体" w:hAnsi="宋体" w:hint="eastAsia"/>
          <w:color w:val="000000"/>
          <w:sz w:val="24"/>
        </w:rPr>
        <w:t>的投标保证金金额。</w:t>
      </w:r>
    </w:p>
    <w:p w14:paraId="1E889A9F"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二、保证的方式及保证期间</w:t>
      </w:r>
    </w:p>
    <w:p w14:paraId="18D19292"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我方保证的方式为：连带责任保证。</w:t>
      </w:r>
    </w:p>
    <w:p w14:paraId="3F5A5124"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我方的保证期间为：自本保函生效之日起</w:t>
      </w:r>
      <w:r>
        <w:rPr>
          <w:rFonts w:ascii="宋体" w:hAnsi="宋体" w:hint="eastAsia"/>
          <w:color w:val="000000"/>
          <w:sz w:val="24"/>
          <w:u w:val="single"/>
        </w:rPr>
        <w:t xml:space="preserve">    </w:t>
      </w:r>
      <w:proofErr w:type="gramStart"/>
      <w:r>
        <w:rPr>
          <w:rFonts w:ascii="宋体" w:hAnsi="宋体" w:hint="eastAsia"/>
          <w:color w:val="000000"/>
          <w:sz w:val="24"/>
        </w:rPr>
        <w:t>个</w:t>
      </w:r>
      <w:proofErr w:type="gramEnd"/>
      <w:r>
        <w:rPr>
          <w:rFonts w:ascii="宋体" w:hAnsi="宋体" w:hint="eastAsia"/>
          <w:color w:val="000000"/>
          <w:sz w:val="24"/>
        </w:rPr>
        <w:t>月止。</w:t>
      </w:r>
    </w:p>
    <w:p w14:paraId="153DEDB1"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三、承担保证责任的程序</w:t>
      </w:r>
    </w:p>
    <w:p w14:paraId="751A7B86"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．你方要求我方承担保证责任的，应在本保函保证期间内向我方发出书面索赔通知。索赔通知应写明要求索赔的金额，支付款项应到达的账号，并附有证明供应商发生我方应承</w:t>
      </w:r>
      <w:proofErr w:type="gramStart"/>
      <w:r>
        <w:rPr>
          <w:rFonts w:ascii="宋体" w:hAnsi="宋体" w:hint="eastAsia"/>
          <w:color w:val="000000"/>
          <w:sz w:val="24"/>
        </w:rPr>
        <w:t>担保证责任</w:t>
      </w:r>
      <w:proofErr w:type="gramEnd"/>
      <w:r>
        <w:rPr>
          <w:rFonts w:ascii="宋体" w:hAnsi="宋体" w:hint="eastAsia"/>
          <w:color w:val="000000"/>
          <w:sz w:val="24"/>
        </w:rPr>
        <w:t>情形的事实材料。</w:t>
      </w:r>
    </w:p>
    <w:p w14:paraId="3DF6FB8F"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．我方在收到索赔通知及相关证明材料后，在</w:t>
      </w:r>
      <w:r>
        <w:rPr>
          <w:rFonts w:ascii="宋体" w:hAnsi="宋体" w:hint="eastAsia"/>
          <w:color w:val="000000"/>
          <w:sz w:val="24"/>
          <w:u w:val="single"/>
        </w:rPr>
        <w:t xml:space="preserve"> </w:t>
      </w:r>
      <w:r>
        <w:rPr>
          <w:rFonts w:ascii="宋体" w:hAnsi="宋体"/>
          <w:color w:val="000000"/>
          <w:sz w:val="24"/>
          <w:u w:val="single"/>
        </w:rPr>
        <w:t xml:space="preserve">     </w:t>
      </w:r>
      <w:proofErr w:type="gramStart"/>
      <w:r>
        <w:rPr>
          <w:rFonts w:ascii="宋体" w:hAnsi="宋体" w:hint="eastAsia"/>
          <w:color w:val="000000"/>
          <w:sz w:val="24"/>
        </w:rPr>
        <w:t>个</w:t>
      </w:r>
      <w:proofErr w:type="gramEnd"/>
      <w:r>
        <w:rPr>
          <w:rFonts w:ascii="宋体" w:hAnsi="宋体" w:hint="eastAsia"/>
          <w:color w:val="000000"/>
          <w:sz w:val="24"/>
        </w:rPr>
        <w:t>工作日内进行审查，符合应承</w:t>
      </w:r>
      <w:proofErr w:type="gramStart"/>
      <w:r>
        <w:rPr>
          <w:rFonts w:ascii="宋体" w:hAnsi="宋体" w:hint="eastAsia"/>
          <w:color w:val="000000"/>
          <w:sz w:val="24"/>
        </w:rPr>
        <w:t>担保证责任</w:t>
      </w:r>
      <w:proofErr w:type="gramEnd"/>
      <w:r>
        <w:rPr>
          <w:rFonts w:ascii="宋体" w:hAnsi="宋体" w:hint="eastAsia"/>
          <w:color w:val="000000"/>
          <w:sz w:val="24"/>
        </w:rPr>
        <w:t>情形的，我方应按照你方的要求</w:t>
      </w:r>
      <w:proofErr w:type="gramStart"/>
      <w:r>
        <w:rPr>
          <w:rFonts w:ascii="宋体" w:hAnsi="宋体" w:hint="eastAsia"/>
          <w:color w:val="000000"/>
          <w:sz w:val="24"/>
        </w:rPr>
        <w:t>代供应</w:t>
      </w:r>
      <w:proofErr w:type="gramEnd"/>
      <w:r>
        <w:rPr>
          <w:rFonts w:ascii="宋体" w:hAnsi="宋体" w:hint="eastAsia"/>
          <w:color w:val="000000"/>
          <w:sz w:val="24"/>
        </w:rPr>
        <w:t>商向你方支付投标保证金。</w:t>
      </w:r>
    </w:p>
    <w:p w14:paraId="651FAFC5"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四、保证责任的终止</w:t>
      </w:r>
    </w:p>
    <w:p w14:paraId="2F5D7D4E"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．保证期间届满你方未向我方书面主张保证责任的，</w:t>
      </w:r>
      <w:proofErr w:type="gramStart"/>
      <w:r>
        <w:rPr>
          <w:rFonts w:ascii="宋体" w:hAnsi="宋体" w:hint="eastAsia"/>
          <w:color w:val="000000"/>
          <w:sz w:val="24"/>
        </w:rPr>
        <w:t>自保证</w:t>
      </w:r>
      <w:proofErr w:type="gramEnd"/>
      <w:r>
        <w:rPr>
          <w:rFonts w:ascii="宋体" w:hAnsi="宋体" w:hint="eastAsia"/>
          <w:color w:val="000000"/>
          <w:sz w:val="24"/>
        </w:rPr>
        <w:t>期间届满次日起，我方保证责任自动终止。</w:t>
      </w:r>
    </w:p>
    <w:p w14:paraId="78AA672A"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．我方按照本保函向你贵方履行了保证责任后，自我方向你贵方支付款项（支付款项从我方账户划出）之日起，保证责任终止。</w:t>
      </w:r>
    </w:p>
    <w:p w14:paraId="4E86E05D"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3</w:t>
      </w:r>
      <w:r>
        <w:rPr>
          <w:rFonts w:ascii="宋体" w:hAnsi="宋体" w:hint="eastAsia"/>
          <w:color w:val="000000"/>
          <w:sz w:val="24"/>
        </w:rPr>
        <w:t>．按照法律法规的规定或出现我方保证责任终止的其他情形的，我方在本保函项下的保证责任亦终止。</w:t>
      </w:r>
    </w:p>
    <w:p w14:paraId="739E64D9"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五、免责条款</w:t>
      </w:r>
    </w:p>
    <w:p w14:paraId="46A26076"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lastRenderedPageBreak/>
        <w:t>1</w:t>
      </w:r>
      <w:r>
        <w:rPr>
          <w:rFonts w:ascii="宋体" w:hAnsi="宋体" w:hint="eastAsia"/>
          <w:color w:val="000000"/>
          <w:sz w:val="24"/>
        </w:rPr>
        <w:t>．依照法律规定或你方与供应商的另行约定，全部或者部分免除供应商投标保证金义务时，我方亦免除相应的保证责任。</w:t>
      </w:r>
    </w:p>
    <w:p w14:paraId="78BCE0D3"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．因你方原因致使供应商发生本保函第一条第（一）款约定情形的，我方不承担保证责任。</w:t>
      </w:r>
    </w:p>
    <w:p w14:paraId="5E47AC7E"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3</w:t>
      </w:r>
      <w:r>
        <w:rPr>
          <w:rFonts w:ascii="宋体" w:hAnsi="宋体" w:hint="eastAsia"/>
          <w:color w:val="000000"/>
          <w:sz w:val="24"/>
        </w:rPr>
        <w:t>．因不可抗力造成供应商发生本保函第一条约定情形的，我方不承担保证责任。</w:t>
      </w:r>
    </w:p>
    <w:p w14:paraId="64948A77"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4</w:t>
      </w:r>
      <w:r>
        <w:rPr>
          <w:rFonts w:ascii="宋体" w:hAnsi="宋体" w:hint="eastAsia"/>
          <w:color w:val="000000"/>
          <w:sz w:val="24"/>
        </w:rPr>
        <w:t>．你方或其他有权机关对招标文件进行任何澄清或修改，加重我方保证责任的，我方对加重部分不承担保证责任，但该澄清或修改经我方事先书面同意的除外。</w:t>
      </w:r>
    </w:p>
    <w:p w14:paraId="584C0E73"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六、争议的解决</w:t>
      </w:r>
    </w:p>
    <w:p w14:paraId="66F9881A"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因本保函发生的纠纷，由你我双方协商解决，协商不成的，通过诉讼程序解决，诉讼管辖地法院为</w:t>
      </w:r>
      <w:r>
        <w:rPr>
          <w:rFonts w:ascii="宋体" w:hAnsi="宋体" w:hint="eastAsia"/>
          <w:color w:val="000000"/>
          <w:sz w:val="24"/>
          <w:u w:val="single"/>
        </w:rPr>
        <w:t xml:space="preserve">          </w:t>
      </w:r>
      <w:r>
        <w:rPr>
          <w:rFonts w:ascii="宋体" w:hAnsi="宋体" w:hint="eastAsia"/>
          <w:color w:val="000000"/>
          <w:sz w:val="24"/>
        </w:rPr>
        <w:t>法院。</w:t>
      </w:r>
    </w:p>
    <w:p w14:paraId="741097A4"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七、保函的生效</w:t>
      </w:r>
    </w:p>
    <w:p w14:paraId="203A4FB3"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本保函自我方加盖公章之日起生效。</w:t>
      </w:r>
    </w:p>
    <w:p w14:paraId="6BA7414E" w14:textId="77777777" w:rsidR="005118C4" w:rsidRDefault="005118C4">
      <w:pPr>
        <w:widowControl/>
        <w:tabs>
          <w:tab w:val="left" w:pos="360"/>
          <w:tab w:val="left" w:pos="960"/>
        </w:tabs>
        <w:spacing w:line="440" w:lineRule="exact"/>
        <w:ind w:firstLine="360"/>
        <w:jc w:val="left"/>
        <w:rPr>
          <w:rFonts w:ascii="宋体" w:hAnsi="宋体"/>
          <w:color w:val="000000"/>
          <w:sz w:val="24"/>
        </w:rPr>
      </w:pPr>
    </w:p>
    <w:p w14:paraId="32D9385F"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保证人：（公章）</w:t>
      </w:r>
      <w:r>
        <w:rPr>
          <w:rFonts w:ascii="宋体" w:hAnsi="宋体" w:hint="eastAsia"/>
          <w:color w:val="000000"/>
          <w:sz w:val="24"/>
        </w:rPr>
        <w:t xml:space="preserve">      </w:t>
      </w:r>
      <w:r>
        <w:rPr>
          <w:rFonts w:ascii="宋体" w:hAnsi="宋体" w:hint="eastAsia"/>
          <w:color w:val="000000"/>
          <w:sz w:val="24"/>
        </w:rPr>
        <w:t>年</w:t>
      </w:r>
      <w:r>
        <w:rPr>
          <w:rFonts w:ascii="宋体" w:hAnsi="宋体" w:hint="eastAsia"/>
          <w:color w:val="000000"/>
          <w:sz w:val="24"/>
        </w:rPr>
        <w:t xml:space="preserve">     </w:t>
      </w:r>
      <w:r>
        <w:rPr>
          <w:rFonts w:ascii="宋体" w:hAnsi="宋体" w:hint="eastAsia"/>
          <w:color w:val="000000"/>
          <w:sz w:val="24"/>
        </w:rPr>
        <w:t>月</w:t>
      </w:r>
      <w:r>
        <w:rPr>
          <w:rFonts w:ascii="宋体" w:hAnsi="宋体" w:hint="eastAsia"/>
          <w:color w:val="000000"/>
          <w:sz w:val="24"/>
        </w:rPr>
        <w:t xml:space="preserve">      </w:t>
      </w:r>
      <w:r>
        <w:rPr>
          <w:rFonts w:ascii="宋体" w:hAnsi="宋体" w:hint="eastAsia"/>
          <w:color w:val="000000"/>
          <w:sz w:val="24"/>
        </w:rPr>
        <w:t>日</w:t>
      </w:r>
    </w:p>
    <w:p w14:paraId="1467382D"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color w:val="000000"/>
          <w:sz w:val="24"/>
        </w:rPr>
        <w:br w:type="page" w:clear="all"/>
      </w:r>
      <w:r>
        <w:rPr>
          <w:rFonts w:ascii="宋体" w:hAnsi="宋体" w:hint="eastAsia"/>
          <w:color w:val="000000"/>
          <w:sz w:val="24"/>
        </w:rPr>
        <w:lastRenderedPageBreak/>
        <w:t>附件</w:t>
      </w:r>
      <w:r>
        <w:rPr>
          <w:rFonts w:ascii="宋体" w:hAnsi="宋体" w:hint="eastAsia"/>
          <w:color w:val="000000"/>
          <w:sz w:val="24"/>
        </w:rPr>
        <w:t>2</w:t>
      </w:r>
      <w:r>
        <w:rPr>
          <w:rFonts w:ascii="宋体" w:hAnsi="宋体" w:hint="eastAsia"/>
          <w:color w:val="000000"/>
          <w:sz w:val="24"/>
        </w:rPr>
        <w:t>：</w:t>
      </w:r>
    </w:p>
    <w:p w14:paraId="736CE0F7"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政府采购履约担保函（项目用）</w:t>
      </w:r>
    </w:p>
    <w:p w14:paraId="43431C92"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编号：</w:t>
      </w:r>
    </w:p>
    <w:p w14:paraId="7A3573D3" w14:textId="77777777" w:rsidR="005118C4" w:rsidRDefault="001C4A91">
      <w:pPr>
        <w:widowControl/>
        <w:tabs>
          <w:tab w:val="left" w:pos="360"/>
          <w:tab w:val="left" w:pos="960"/>
        </w:tabs>
        <w:spacing w:line="440" w:lineRule="exact"/>
        <w:ind w:firstLine="1920"/>
        <w:jc w:val="left"/>
        <w:rPr>
          <w:rFonts w:ascii="宋体" w:hAnsi="宋体"/>
          <w:color w:val="000000"/>
          <w:sz w:val="24"/>
        </w:rPr>
      </w:pPr>
      <w:r>
        <w:rPr>
          <w:rFonts w:ascii="宋体" w:hAnsi="宋体" w:hint="eastAsia"/>
          <w:color w:val="000000"/>
          <w:sz w:val="24"/>
        </w:rPr>
        <w:t>（采购人）：</w:t>
      </w:r>
    </w:p>
    <w:p w14:paraId="1BE8CEE8" w14:textId="77777777" w:rsidR="005118C4" w:rsidRDefault="005118C4">
      <w:pPr>
        <w:widowControl/>
        <w:tabs>
          <w:tab w:val="left" w:pos="360"/>
          <w:tab w:val="left" w:pos="960"/>
        </w:tabs>
        <w:spacing w:line="440" w:lineRule="exact"/>
        <w:ind w:firstLine="360"/>
        <w:jc w:val="left"/>
        <w:rPr>
          <w:rFonts w:ascii="宋体" w:hAnsi="宋体"/>
          <w:color w:val="000000"/>
          <w:sz w:val="24"/>
        </w:rPr>
      </w:pPr>
    </w:p>
    <w:p w14:paraId="116D6EB5" w14:textId="77777777" w:rsidR="005118C4" w:rsidRDefault="001C4A91">
      <w:pPr>
        <w:widowControl/>
        <w:tabs>
          <w:tab w:val="left" w:pos="360"/>
          <w:tab w:val="left" w:pos="960"/>
        </w:tabs>
        <w:spacing w:line="440" w:lineRule="exact"/>
        <w:ind w:firstLine="360"/>
        <w:jc w:val="left"/>
        <w:rPr>
          <w:rFonts w:ascii="宋体" w:hAnsi="宋体"/>
          <w:color w:val="000000"/>
          <w:sz w:val="24"/>
        </w:rPr>
      </w:pPr>
      <w:proofErr w:type="gramStart"/>
      <w:r>
        <w:rPr>
          <w:rFonts w:ascii="宋体" w:hAnsi="宋体" w:hint="eastAsia"/>
          <w:color w:val="000000"/>
          <w:sz w:val="24"/>
        </w:rPr>
        <w:t>鉴于你</w:t>
      </w:r>
      <w:proofErr w:type="gramEnd"/>
      <w:r>
        <w:rPr>
          <w:rFonts w:ascii="宋体" w:hAnsi="宋体" w:hint="eastAsia"/>
          <w:color w:val="000000"/>
          <w:sz w:val="24"/>
        </w:rPr>
        <w:t>方与</w:t>
      </w:r>
      <w:r>
        <w:rPr>
          <w:rFonts w:ascii="宋体" w:hAnsi="宋体" w:hint="eastAsia"/>
          <w:color w:val="000000"/>
          <w:sz w:val="24"/>
          <w:u w:val="single"/>
        </w:rPr>
        <w:t xml:space="preserve">                   </w:t>
      </w:r>
      <w:r>
        <w:rPr>
          <w:rFonts w:ascii="宋体" w:hAnsi="宋体" w:hint="eastAsia"/>
          <w:color w:val="000000"/>
          <w:sz w:val="24"/>
        </w:rPr>
        <w:t>（以下简称供应商）于</w:t>
      </w:r>
      <w:r>
        <w:rPr>
          <w:rFonts w:ascii="宋体" w:hAnsi="宋体" w:hint="eastAsia"/>
          <w:color w:val="000000"/>
          <w:sz w:val="24"/>
          <w:u w:val="single"/>
        </w:rPr>
        <w:t xml:space="preserve">   </w:t>
      </w:r>
      <w:r>
        <w:rPr>
          <w:rFonts w:ascii="宋体" w:hAnsi="宋体" w:hint="eastAsia"/>
          <w:color w:val="000000"/>
          <w:sz w:val="24"/>
        </w:rPr>
        <w:t>年</w:t>
      </w:r>
      <w:r>
        <w:rPr>
          <w:rFonts w:ascii="宋体" w:hAnsi="宋体" w:hint="eastAsia"/>
          <w:color w:val="000000"/>
          <w:sz w:val="24"/>
          <w:u w:val="single"/>
        </w:rPr>
        <w:t xml:space="preserve">  </w:t>
      </w:r>
      <w:r>
        <w:rPr>
          <w:rFonts w:ascii="宋体" w:hAnsi="宋体" w:hint="eastAsia"/>
          <w:color w:val="000000"/>
          <w:sz w:val="24"/>
        </w:rPr>
        <w:t>月</w:t>
      </w:r>
      <w:r>
        <w:rPr>
          <w:rFonts w:ascii="宋体" w:hAnsi="宋体" w:hint="eastAsia"/>
          <w:color w:val="000000"/>
          <w:sz w:val="24"/>
          <w:u w:val="single"/>
        </w:rPr>
        <w:t xml:space="preserve">  </w:t>
      </w:r>
      <w:r>
        <w:rPr>
          <w:rFonts w:ascii="宋体" w:hAnsi="宋体" w:hint="eastAsia"/>
          <w:color w:val="000000"/>
          <w:sz w:val="24"/>
        </w:rPr>
        <w:t>日签订编号为</w:t>
      </w:r>
      <w:r>
        <w:rPr>
          <w:rFonts w:ascii="宋体" w:hAnsi="宋体" w:hint="eastAsia"/>
          <w:color w:val="000000"/>
          <w:sz w:val="24"/>
          <w:u w:val="single"/>
        </w:rPr>
        <w:t xml:space="preserve">   </w:t>
      </w:r>
      <w:r>
        <w:rPr>
          <w:rFonts w:ascii="宋体" w:hAnsi="宋体" w:hint="eastAsia"/>
          <w:color w:val="000000"/>
          <w:sz w:val="24"/>
        </w:rPr>
        <w:t>的《政府采购合同》（以下简称主合同），</w:t>
      </w:r>
      <w:proofErr w:type="gramStart"/>
      <w:r>
        <w:rPr>
          <w:rFonts w:ascii="宋体" w:hAnsi="宋体" w:hint="eastAsia"/>
          <w:color w:val="000000"/>
          <w:sz w:val="24"/>
        </w:rPr>
        <w:t>且依据</w:t>
      </w:r>
      <w:proofErr w:type="gramEnd"/>
      <w:r>
        <w:rPr>
          <w:rFonts w:ascii="宋体" w:hAnsi="宋体" w:hint="eastAsia"/>
          <w:color w:val="000000"/>
          <w:sz w:val="24"/>
        </w:rPr>
        <w:t>该合同的约定，供应商应在</w:t>
      </w:r>
      <w:r>
        <w:rPr>
          <w:rFonts w:ascii="宋体" w:hAnsi="宋体" w:hint="eastAsia"/>
          <w:color w:val="000000"/>
          <w:sz w:val="24"/>
          <w:u w:val="single"/>
        </w:rPr>
        <w:t xml:space="preserve">    </w:t>
      </w:r>
      <w:r>
        <w:rPr>
          <w:rFonts w:ascii="宋体" w:hAnsi="宋体" w:hint="eastAsia"/>
          <w:color w:val="000000"/>
          <w:sz w:val="24"/>
        </w:rPr>
        <w:t>年</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hint="eastAsia"/>
          <w:color w:val="000000"/>
          <w:sz w:val="24"/>
        </w:rPr>
        <w:t>月</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hint="eastAsia"/>
          <w:color w:val="000000"/>
          <w:sz w:val="24"/>
          <w:u w:val="single"/>
        </w:rPr>
        <w:t xml:space="preserve">  </w:t>
      </w:r>
      <w:r>
        <w:rPr>
          <w:rFonts w:ascii="宋体" w:hAnsi="宋体" w:hint="eastAsia"/>
          <w:color w:val="000000"/>
          <w:sz w:val="24"/>
        </w:rPr>
        <w:t>日前向你方交纳履约保证金，且可以履约担保函的形式交纳履约保证金。应供应商的申请，我方以保证的方式向你方提供如下履约保证金担保：</w:t>
      </w:r>
    </w:p>
    <w:p w14:paraId="4D37EC97"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一、保证责任的情形及保证金额</w:t>
      </w:r>
    </w:p>
    <w:p w14:paraId="2E817B14"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（一）在供应</w:t>
      </w:r>
      <w:proofErr w:type="gramStart"/>
      <w:r>
        <w:rPr>
          <w:rFonts w:ascii="宋体" w:hAnsi="宋体" w:hint="eastAsia"/>
          <w:color w:val="000000"/>
          <w:sz w:val="24"/>
        </w:rPr>
        <w:t>商出现</w:t>
      </w:r>
      <w:proofErr w:type="gramEnd"/>
      <w:r>
        <w:rPr>
          <w:rFonts w:ascii="宋体" w:hAnsi="宋体" w:hint="eastAsia"/>
          <w:color w:val="000000"/>
          <w:sz w:val="24"/>
        </w:rPr>
        <w:t>下列情形之一时，我方承担保证责任：</w:t>
      </w:r>
    </w:p>
    <w:p w14:paraId="61217C5C"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．将中标项目转让给他人，或者在投标文件中未说明，且未经采购招标机构同意，将中标项目</w:t>
      </w:r>
      <w:r>
        <w:rPr>
          <w:rFonts w:ascii="宋体" w:hAnsi="宋体" w:hint="eastAsia"/>
          <w:color w:val="000000"/>
          <w:sz w:val="24"/>
        </w:rPr>
        <w:t>分包给他人的；</w:t>
      </w:r>
    </w:p>
    <w:p w14:paraId="41062FD3"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．主合同约定的应当缴纳履约保证金的情形：</w:t>
      </w:r>
      <w:r>
        <w:rPr>
          <w:rFonts w:ascii="宋体" w:hAnsi="宋体" w:hint="eastAsia"/>
          <w:color w:val="000000"/>
          <w:sz w:val="24"/>
        </w:rPr>
        <w:t xml:space="preserve"> </w:t>
      </w:r>
    </w:p>
    <w:p w14:paraId="48E79D9A"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）未按主合同约定的质量、数量和期限供应货物</w:t>
      </w:r>
      <w:r>
        <w:rPr>
          <w:rFonts w:ascii="宋体" w:hAnsi="宋体" w:hint="eastAsia"/>
          <w:color w:val="000000"/>
          <w:sz w:val="24"/>
        </w:rPr>
        <w:t>/</w:t>
      </w:r>
      <w:r>
        <w:rPr>
          <w:rFonts w:ascii="宋体" w:hAnsi="宋体" w:hint="eastAsia"/>
          <w:color w:val="000000"/>
          <w:sz w:val="24"/>
        </w:rPr>
        <w:t>提供服务</w:t>
      </w:r>
      <w:r>
        <w:rPr>
          <w:rFonts w:ascii="宋体" w:hAnsi="宋体" w:hint="eastAsia"/>
          <w:color w:val="000000"/>
          <w:sz w:val="24"/>
        </w:rPr>
        <w:t>/</w:t>
      </w:r>
      <w:r>
        <w:rPr>
          <w:rFonts w:ascii="宋体" w:hAnsi="宋体" w:hint="eastAsia"/>
          <w:color w:val="000000"/>
          <w:sz w:val="24"/>
        </w:rPr>
        <w:t>完成工程的；</w:t>
      </w:r>
    </w:p>
    <w:p w14:paraId="31CB78E9"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2</w:t>
      </w:r>
      <w:r>
        <w:rPr>
          <w:rFonts w:ascii="宋体" w:hAnsi="宋体" w:hint="eastAsia"/>
          <w:color w:val="000000"/>
          <w:sz w:val="24"/>
        </w:rPr>
        <w:t>）</w:t>
      </w:r>
      <w:r>
        <w:rPr>
          <w:rFonts w:ascii="宋体" w:hAnsi="宋体" w:hint="eastAsia"/>
          <w:color w:val="000000"/>
          <w:sz w:val="24"/>
        </w:rPr>
        <w:t xml:space="preserve"> </w:t>
      </w:r>
      <w:r>
        <w:rPr>
          <w:rFonts w:ascii="宋体" w:hAnsi="宋体" w:hint="eastAsia"/>
          <w:color w:val="000000"/>
          <w:sz w:val="24"/>
          <w:u w:val="single"/>
        </w:rPr>
        <w:t xml:space="preserve">                                                          </w:t>
      </w:r>
      <w:r>
        <w:rPr>
          <w:rFonts w:ascii="宋体" w:hAnsi="宋体" w:hint="eastAsia"/>
          <w:color w:val="000000"/>
          <w:sz w:val="24"/>
        </w:rPr>
        <w:t>。</w:t>
      </w:r>
    </w:p>
    <w:p w14:paraId="5F0A4186"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（二）我方的保证范围是主合同约定的合同价款总额的</w:t>
      </w:r>
      <w:r>
        <w:rPr>
          <w:rFonts w:ascii="宋体" w:hAnsi="宋体"/>
          <w:color w:val="000000"/>
          <w:sz w:val="24"/>
          <w:u w:val="single"/>
        </w:rPr>
        <w:t xml:space="preserve">   </w:t>
      </w:r>
      <w:r>
        <w:rPr>
          <w:rFonts w:ascii="宋体" w:hAnsi="宋体" w:hint="eastAsia"/>
          <w:color w:val="000000"/>
          <w:sz w:val="24"/>
        </w:rPr>
        <w:t>%</w:t>
      </w:r>
      <w:r>
        <w:rPr>
          <w:rFonts w:ascii="宋体" w:hAnsi="宋体" w:hint="eastAsia"/>
          <w:color w:val="000000"/>
          <w:sz w:val="24"/>
        </w:rPr>
        <w:t>数额为</w:t>
      </w:r>
      <w:r>
        <w:rPr>
          <w:rFonts w:ascii="宋体" w:hAnsi="宋体" w:hint="eastAsia"/>
          <w:color w:val="000000"/>
          <w:sz w:val="24"/>
          <w:u w:val="single"/>
        </w:rPr>
        <w:t xml:space="preserve">       </w:t>
      </w:r>
      <w:r>
        <w:rPr>
          <w:rFonts w:ascii="宋体" w:hAnsi="宋体" w:hint="eastAsia"/>
          <w:color w:val="000000"/>
          <w:sz w:val="24"/>
        </w:rPr>
        <w:t>元（大写</w:t>
      </w:r>
      <w:r>
        <w:rPr>
          <w:rFonts w:ascii="宋体" w:hAnsi="宋体" w:hint="eastAsia"/>
          <w:color w:val="000000"/>
          <w:sz w:val="24"/>
          <w:u w:val="single"/>
        </w:rPr>
        <w:t xml:space="preserve">           </w:t>
      </w:r>
      <w:r>
        <w:rPr>
          <w:rFonts w:ascii="宋体" w:hAnsi="宋体" w:hint="eastAsia"/>
          <w:color w:val="000000"/>
          <w:sz w:val="24"/>
        </w:rPr>
        <w:t>），币种为</w:t>
      </w:r>
      <w:r>
        <w:rPr>
          <w:rFonts w:ascii="宋体" w:hAnsi="宋体" w:hint="eastAsia"/>
          <w:color w:val="000000"/>
          <w:sz w:val="24"/>
          <w:u w:val="single"/>
        </w:rPr>
        <w:t xml:space="preserve">        </w:t>
      </w:r>
      <w:r>
        <w:rPr>
          <w:rFonts w:ascii="宋体" w:hAnsi="宋体" w:hint="eastAsia"/>
          <w:color w:val="000000"/>
          <w:sz w:val="24"/>
        </w:rPr>
        <w:t>。（即主合同履约保证金金额）</w:t>
      </w:r>
    </w:p>
    <w:p w14:paraId="4F078169"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二、保证的方式及保证期间</w:t>
      </w:r>
    </w:p>
    <w:p w14:paraId="1FE7923F"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我方保证的方式为：连带责任保证。</w:t>
      </w:r>
    </w:p>
    <w:p w14:paraId="262ACC07"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我方保证的期间为：自本合同生</w:t>
      </w:r>
      <w:r>
        <w:rPr>
          <w:rFonts w:ascii="宋体" w:hAnsi="宋体" w:hint="eastAsia"/>
          <w:color w:val="000000"/>
          <w:sz w:val="24"/>
        </w:rPr>
        <w:t>效之日起</w:t>
      </w:r>
      <w:proofErr w:type="gramStart"/>
      <w:r>
        <w:rPr>
          <w:rFonts w:ascii="宋体" w:hAnsi="宋体" w:hint="eastAsia"/>
          <w:color w:val="000000"/>
          <w:sz w:val="24"/>
        </w:rPr>
        <w:t>至供应商按照主</w:t>
      </w:r>
      <w:proofErr w:type="gramEnd"/>
      <w:r>
        <w:rPr>
          <w:rFonts w:ascii="宋体" w:hAnsi="宋体" w:hint="eastAsia"/>
          <w:color w:val="000000"/>
          <w:sz w:val="24"/>
        </w:rPr>
        <w:t>合同约定的供货</w:t>
      </w:r>
      <w:r>
        <w:rPr>
          <w:rFonts w:ascii="宋体" w:hAnsi="宋体" w:hint="eastAsia"/>
          <w:color w:val="000000"/>
          <w:sz w:val="24"/>
        </w:rPr>
        <w:t>/</w:t>
      </w:r>
      <w:r>
        <w:rPr>
          <w:rFonts w:ascii="宋体" w:hAnsi="宋体" w:hint="eastAsia"/>
          <w:color w:val="000000"/>
          <w:sz w:val="24"/>
        </w:rPr>
        <w:t>完工期限届满后</w:t>
      </w:r>
      <w:r>
        <w:rPr>
          <w:rFonts w:ascii="宋体" w:hAnsi="宋体" w:hint="eastAsia"/>
          <w:color w:val="000000"/>
          <w:sz w:val="24"/>
          <w:u w:val="single"/>
        </w:rPr>
        <w:t xml:space="preserve">     </w:t>
      </w:r>
      <w:r>
        <w:rPr>
          <w:rFonts w:ascii="宋体" w:hAnsi="宋体" w:hint="eastAsia"/>
          <w:color w:val="000000"/>
          <w:sz w:val="24"/>
        </w:rPr>
        <w:t>日内。</w:t>
      </w:r>
    </w:p>
    <w:p w14:paraId="44D55D9E"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如果供应商未按主合同约定向贵方供应货物</w:t>
      </w:r>
      <w:r>
        <w:rPr>
          <w:rFonts w:ascii="宋体" w:hAnsi="宋体" w:hint="eastAsia"/>
          <w:color w:val="000000"/>
          <w:sz w:val="24"/>
        </w:rPr>
        <w:t>/</w:t>
      </w:r>
      <w:r>
        <w:rPr>
          <w:rFonts w:ascii="宋体" w:hAnsi="宋体" w:hint="eastAsia"/>
          <w:color w:val="000000"/>
          <w:sz w:val="24"/>
        </w:rPr>
        <w:t>提供服务</w:t>
      </w:r>
      <w:r>
        <w:rPr>
          <w:rFonts w:ascii="宋体" w:hAnsi="宋体" w:hint="eastAsia"/>
          <w:color w:val="000000"/>
          <w:sz w:val="24"/>
        </w:rPr>
        <w:t>/</w:t>
      </w:r>
      <w:r>
        <w:rPr>
          <w:rFonts w:ascii="宋体" w:hAnsi="宋体" w:hint="eastAsia"/>
          <w:color w:val="000000"/>
          <w:sz w:val="24"/>
        </w:rPr>
        <w:t>完成工程的，由我方在保证金额内向你方支付上述款项。</w:t>
      </w:r>
    </w:p>
    <w:p w14:paraId="1F16CEFC"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三、承担保证责任的程序</w:t>
      </w:r>
    </w:p>
    <w:p w14:paraId="26F52DCC"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．你方要求我方承担保证责任的，应在本保函保证期间内向我方发出书面索赔通知。索赔通知应写明要求索赔的金额，支付款项应到达的账号。并附有证明供应商违约事实的证明材料。</w:t>
      </w:r>
    </w:p>
    <w:p w14:paraId="2C01B3FD"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如果你方与供应商因货物质量问题产生争议，你方还需同时提供</w:t>
      </w:r>
      <w:r>
        <w:rPr>
          <w:rFonts w:ascii="宋体" w:hAnsi="宋体" w:hint="eastAsia"/>
          <w:color w:val="000000"/>
          <w:sz w:val="24"/>
          <w:u w:val="single"/>
        </w:rPr>
        <w:t xml:space="preserve">        </w:t>
      </w:r>
      <w:r>
        <w:rPr>
          <w:rFonts w:ascii="宋体" w:hAnsi="宋体" w:hint="eastAsia"/>
          <w:color w:val="000000"/>
          <w:sz w:val="24"/>
        </w:rPr>
        <w:t>部门出具的质量检测报告，或经诉讼（仲裁）程序裁决后的裁决书、调解书，本保证人即</w:t>
      </w:r>
      <w:r>
        <w:rPr>
          <w:rFonts w:ascii="宋体" w:hAnsi="宋体" w:hint="eastAsia"/>
          <w:color w:val="000000"/>
          <w:sz w:val="24"/>
        </w:rPr>
        <w:t>按照检测结果或裁决书、调解书决定是否承担保证责任。</w:t>
      </w:r>
    </w:p>
    <w:p w14:paraId="1331A975"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lastRenderedPageBreak/>
        <w:t>2</w:t>
      </w:r>
      <w:r>
        <w:rPr>
          <w:rFonts w:ascii="宋体" w:hAnsi="宋体" w:hint="eastAsia"/>
          <w:color w:val="000000"/>
          <w:sz w:val="24"/>
        </w:rPr>
        <w:t>．</w:t>
      </w:r>
      <w:r>
        <w:rPr>
          <w:rFonts w:ascii="宋体" w:hAnsi="宋体" w:hint="eastAsia"/>
          <w:color w:val="000000"/>
          <w:sz w:val="24"/>
        </w:rPr>
        <w:t xml:space="preserve"> </w:t>
      </w:r>
      <w:r>
        <w:rPr>
          <w:rFonts w:ascii="宋体" w:hAnsi="宋体" w:hint="eastAsia"/>
          <w:color w:val="000000"/>
          <w:sz w:val="24"/>
        </w:rPr>
        <w:t>我方收到你方的书面索赔通知及相应证明材料，在</w:t>
      </w:r>
      <w:r>
        <w:rPr>
          <w:rFonts w:ascii="宋体" w:hAnsi="宋体" w:hint="eastAsia"/>
          <w:color w:val="000000"/>
          <w:sz w:val="24"/>
          <w:u w:val="single"/>
        </w:rPr>
        <w:t xml:space="preserve">     </w:t>
      </w:r>
      <w:r>
        <w:rPr>
          <w:rFonts w:ascii="宋体" w:hAnsi="宋体" w:hint="eastAsia"/>
          <w:color w:val="000000"/>
          <w:sz w:val="24"/>
        </w:rPr>
        <w:t>工作日内进行核定后按照本保函的承诺承担保证责任。</w:t>
      </w:r>
    </w:p>
    <w:p w14:paraId="09BF507C"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四、保证责任的终止</w:t>
      </w:r>
    </w:p>
    <w:p w14:paraId="4CA272B7"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．保证期间届满你方未向我方书面主张保证责任的，</w:t>
      </w:r>
      <w:proofErr w:type="gramStart"/>
      <w:r>
        <w:rPr>
          <w:rFonts w:ascii="宋体" w:hAnsi="宋体" w:hint="eastAsia"/>
          <w:color w:val="000000"/>
          <w:sz w:val="24"/>
        </w:rPr>
        <w:t>自保证</w:t>
      </w:r>
      <w:proofErr w:type="gramEnd"/>
      <w:r>
        <w:rPr>
          <w:rFonts w:ascii="宋体" w:hAnsi="宋体" w:hint="eastAsia"/>
          <w:color w:val="000000"/>
          <w:sz w:val="24"/>
        </w:rPr>
        <w:t>期间届满次日起，我方保证责任自动终止。保证期间届满前，主合同约定的货物</w:t>
      </w:r>
      <w:r>
        <w:rPr>
          <w:rFonts w:ascii="宋体" w:hAnsi="宋体" w:hint="eastAsia"/>
          <w:color w:val="000000"/>
          <w:sz w:val="24"/>
        </w:rPr>
        <w:t>\</w:t>
      </w:r>
      <w:r>
        <w:rPr>
          <w:rFonts w:ascii="宋体" w:hAnsi="宋体" w:hint="eastAsia"/>
          <w:color w:val="000000"/>
          <w:sz w:val="24"/>
        </w:rPr>
        <w:t>工程</w:t>
      </w:r>
      <w:r>
        <w:rPr>
          <w:rFonts w:ascii="宋体" w:hAnsi="宋体" w:hint="eastAsia"/>
          <w:color w:val="000000"/>
          <w:sz w:val="24"/>
        </w:rPr>
        <w:t>\</w:t>
      </w:r>
      <w:r>
        <w:rPr>
          <w:rFonts w:ascii="宋体" w:hAnsi="宋体" w:hint="eastAsia"/>
          <w:color w:val="000000"/>
          <w:sz w:val="24"/>
        </w:rPr>
        <w:t>服务全部验收合格的，自验收合格日起，我方保证责任自动终止。</w:t>
      </w:r>
    </w:p>
    <w:p w14:paraId="7E61D7AB"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．我方按照本保函向你方履行了保证责任后，自我方向你方支付款项（支付款项从我方账户划出）之日起，保证责任即终止。</w:t>
      </w:r>
    </w:p>
    <w:p w14:paraId="7E117BB3"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3</w:t>
      </w:r>
      <w:r>
        <w:rPr>
          <w:rFonts w:ascii="宋体" w:hAnsi="宋体" w:hint="eastAsia"/>
          <w:color w:val="000000"/>
          <w:sz w:val="24"/>
        </w:rPr>
        <w:t>．按照法律法规的规定或出现应终止我方保证责任的其他情形的，我方在本保函项下的保证责任亦终止。</w:t>
      </w:r>
    </w:p>
    <w:p w14:paraId="063D120A"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4</w:t>
      </w:r>
      <w:r>
        <w:rPr>
          <w:rFonts w:ascii="宋体" w:hAnsi="宋体" w:hint="eastAsia"/>
          <w:color w:val="000000"/>
          <w:sz w:val="24"/>
        </w:rPr>
        <w:t>．你方与供应</w:t>
      </w:r>
      <w:proofErr w:type="gramStart"/>
      <w:r>
        <w:rPr>
          <w:rFonts w:ascii="宋体" w:hAnsi="宋体" w:hint="eastAsia"/>
          <w:color w:val="000000"/>
          <w:sz w:val="24"/>
        </w:rPr>
        <w:t>商修改主</w:t>
      </w:r>
      <w:proofErr w:type="gramEnd"/>
      <w:r>
        <w:rPr>
          <w:rFonts w:ascii="宋体" w:hAnsi="宋体" w:hint="eastAsia"/>
          <w:color w:val="000000"/>
          <w:sz w:val="24"/>
        </w:rPr>
        <w:t>合同，加重我方保证责任的，我方对加重部分不承担保证责任，但该等修改事先经我方书面同意的除外；你方与供应</w:t>
      </w:r>
      <w:proofErr w:type="gramStart"/>
      <w:r>
        <w:rPr>
          <w:rFonts w:ascii="宋体" w:hAnsi="宋体" w:hint="eastAsia"/>
          <w:color w:val="000000"/>
          <w:sz w:val="24"/>
        </w:rPr>
        <w:t>商修改主</w:t>
      </w:r>
      <w:proofErr w:type="gramEnd"/>
      <w:r>
        <w:rPr>
          <w:rFonts w:ascii="宋体" w:hAnsi="宋体" w:hint="eastAsia"/>
          <w:color w:val="000000"/>
          <w:sz w:val="24"/>
        </w:rPr>
        <w:t>合同履行期限，我方保证期间仍</w:t>
      </w:r>
      <w:proofErr w:type="gramStart"/>
      <w:r>
        <w:rPr>
          <w:rFonts w:ascii="宋体" w:hAnsi="宋体" w:hint="eastAsia"/>
          <w:color w:val="000000"/>
          <w:sz w:val="24"/>
        </w:rPr>
        <w:t>依修改</w:t>
      </w:r>
      <w:proofErr w:type="gramEnd"/>
      <w:r>
        <w:rPr>
          <w:rFonts w:ascii="宋体" w:hAnsi="宋体" w:hint="eastAsia"/>
          <w:color w:val="000000"/>
          <w:sz w:val="24"/>
        </w:rPr>
        <w:t>前的履行期限计算，但该等修改事先经我方书面同意的除外。</w:t>
      </w:r>
    </w:p>
    <w:p w14:paraId="56FDAED1"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五、免责条款</w:t>
      </w:r>
    </w:p>
    <w:p w14:paraId="4D0B5369"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．因你方违反主合同约定致使供应商不能履行义务的，我方不承担保证责任。</w:t>
      </w:r>
    </w:p>
    <w:p w14:paraId="36BF3ED3"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．依照法律法规的规定或你方与供应商的另行约定，全部或者部分免除供应商应缴纳的保证金义务的，我方亦免除相应的保证责任。</w:t>
      </w:r>
    </w:p>
    <w:p w14:paraId="1BBDB6B0"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3</w:t>
      </w:r>
      <w:r>
        <w:rPr>
          <w:rFonts w:ascii="宋体" w:hAnsi="宋体" w:hint="eastAsia"/>
          <w:color w:val="000000"/>
          <w:sz w:val="24"/>
        </w:rPr>
        <w:t>．因不可抗力造成供应商不能履行供货义务的，我方不承担保证责任。</w:t>
      </w:r>
    </w:p>
    <w:p w14:paraId="7C7CBDA5"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六、争议的解决</w:t>
      </w:r>
    </w:p>
    <w:p w14:paraId="15345994"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因本保函发生的纠纷，由你我双方协商解决，协商不成的，通过诉讼程序解决，诉讼管辖地法院为</w:t>
      </w:r>
      <w:r>
        <w:rPr>
          <w:rFonts w:ascii="宋体" w:hAnsi="宋体" w:hint="eastAsia"/>
          <w:color w:val="000000"/>
          <w:sz w:val="24"/>
          <w:u w:val="single"/>
        </w:rPr>
        <w:t xml:space="preserve">        </w:t>
      </w:r>
      <w:r>
        <w:rPr>
          <w:rFonts w:ascii="宋体" w:hAnsi="宋体" w:hint="eastAsia"/>
          <w:color w:val="000000"/>
          <w:sz w:val="24"/>
        </w:rPr>
        <w:t>法院。</w:t>
      </w:r>
    </w:p>
    <w:p w14:paraId="05007B7A"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七、保函的生效</w:t>
      </w:r>
    </w:p>
    <w:p w14:paraId="7593D37E"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本保函自我方加盖公章之日起生效。</w:t>
      </w:r>
    </w:p>
    <w:p w14:paraId="2F7BE796" w14:textId="77777777" w:rsidR="005118C4" w:rsidRDefault="001C4A91">
      <w:pPr>
        <w:widowControl/>
        <w:tabs>
          <w:tab w:val="left" w:pos="360"/>
          <w:tab w:val="left" w:pos="960"/>
        </w:tabs>
        <w:spacing w:line="440" w:lineRule="exact"/>
        <w:ind w:firstLine="360"/>
        <w:jc w:val="left"/>
        <w:rPr>
          <w:rFonts w:ascii="宋体" w:hAnsi="宋体"/>
          <w:color w:val="000000"/>
          <w:sz w:val="24"/>
        </w:rPr>
      </w:pPr>
      <w:r>
        <w:rPr>
          <w:rFonts w:ascii="宋体" w:hAnsi="宋体" w:hint="eastAsia"/>
          <w:color w:val="000000"/>
          <w:sz w:val="24"/>
        </w:rPr>
        <w:t>保证人：（公章）</w:t>
      </w:r>
    </w:p>
    <w:p w14:paraId="62DCD82C" w14:textId="77777777" w:rsidR="005118C4" w:rsidRDefault="001C4A91">
      <w:pPr>
        <w:widowControl/>
        <w:spacing w:line="360" w:lineRule="auto"/>
        <w:ind w:firstLine="1200"/>
        <w:jc w:val="left"/>
        <w:rPr>
          <w:rFonts w:ascii="宋体" w:hAnsi="宋体"/>
          <w:b/>
          <w:sz w:val="24"/>
        </w:rPr>
      </w:pPr>
      <w:r>
        <w:rPr>
          <w:rFonts w:ascii="宋体" w:hAnsi="宋体" w:hint="eastAsia"/>
          <w:color w:val="000000"/>
          <w:sz w:val="24"/>
        </w:rPr>
        <w:t>年</w:t>
      </w:r>
      <w:r>
        <w:rPr>
          <w:rFonts w:ascii="宋体" w:hAnsi="宋体" w:hint="eastAsia"/>
          <w:color w:val="000000"/>
          <w:sz w:val="24"/>
        </w:rPr>
        <w:t xml:space="preserve">    </w:t>
      </w:r>
      <w:r>
        <w:rPr>
          <w:rFonts w:ascii="宋体" w:hAnsi="宋体" w:hint="eastAsia"/>
          <w:color w:val="000000"/>
          <w:sz w:val="24"/>
        </w:rPr>
        <w:t>月</w:t>
      </w:r>
      <w:r>
        <w:rPr>
          <w:rFonts w:ascii="宋体" w:hAnsi="宋体" w:hint="eastAsia"/>
          <w:color w:val="000000"/>
          <w:sz w:val="24"/>
        </w:rPr>
        <w:t xml:space="preserve">    </w:t>
      </w:r>
      <w:r>
        <w:rPr>
          <w:rFonts w:ascii="宋体" w:hAnsi="宋体" w:hint="eastAsia"/>
          <w:color w:val="000000"/>
          <w:sz w:val="24"/>
        </w:rPr>
        <w:t>日</w:t>
      </w:r>
    </w:p>
    <w:p w14:paraId="1DCAA0AA" w14:textId="77777777" w:rsidR="005118C4" w:rsidRDefault="001C4A91">
      <w:pPr>
        <w:pStyle w:val="1"/>
        <w:spacing w:line="360" w:lineRule="auto"/>
      </w:pPr>
      <w:r>
        <w:br w:type="page" w:clear="all"/>
      </w:r>
      <w:r>
        <w:rPr>
          <w:rFonts w:hint="eastAsia"/>
        </w:rPr>
        <w:lastRenderedPageBreak/>
        <w:t>采购需求</w:t>
      </w:r>
    </w:p>
    <w:p w14:paraId="1F04C0F7" w14:textId="77777777" w:rsidR="005118C4" w:rsidRDefault="001C4A91">
      <w:pPr>
        <w:widowControl/>
        <w:tabs>
          <w:tab w:val="left" w:pos="360"/>
          <w:tab w:val="left" w:pos="960"/>
        </w:tabs>
        <w:ind w:firstLine="361"/>
        <w:jc w:val="center"/>
        <w:rPr>
          <w:rFonts w:ascii="宋体" w:hAnsi="宋体"/>
          <w:b/>
          <w:bCs/>
          <w:color w:val="000000"/>
          <w:sz w:val="24"/>
        </w:rPr>
      </w:pPr>
      <w:r>
        <w:rPr>
          <w:rFonts w:ascii="宋体" w:hAnsi="宋体" w:hint="eastAsia"/>
          <w:b/>
          <w:bCs/>
          <w:color w:val="000000"/>
          <w:sz w:val="24"/>
        </w:rPr>
        <w:t>投标人须满足以下所有技术要求，不得有负偏离，否则</w:t>
      </w:r>
      <w:proofErr w:type="gramStart"/>
      <w:r>
        <w:rPr>
          <w:rFonts w:ascii="宋体" w:hAnsi="宋体" w:hint="eastAsia"/>
          <w:b/>
          <w:bCs/>
          <w:color w:val="000000"/>
          <w:sz w:val="24"/>
        </w:rPr>
        <w:t>按废标处理</w:t>
      </w:r>
      <w:proofErr w:type="gramEnd"/>
      <w:r>
        <w:rPr>
          <w:rFonts w:ascii="宋体" w:hAnsi="宋体" w:hint="eastAsia"/>
          <w:b/>
          <w:bCs/>
          <w:color w:val="000000"/>
          <w:sz w:val="24"/>
        </w:rPr>
        <w:t>。</w:t>
      </w:r>
    </w:p>
    <w:p w14:paraId="71DB734B" w14:textId="77777777" w:rsidR="005118C4" w:rsidRDefault="001C4A91">
      <w:pPr>
        <w:pStyle w:val="2"/>
        <w:numPr>
          <w:ilvl w:val="0"/>
          <w:numId w:val="0"/>
        </w:numPr>
        <w:spacing w:before="0" w:after="0" w:line="360" w:lineRule="auto"/>
        <w:ind w:firstLine="482"/>
        <w:rPr>
          <w:rFonts w:ascii="宋体" w:eastAsia="宋体" w:hAnsi="宋体"/>
          <w:bCs w:val="0"/>
          <w:sz w:val="24"/>
          <w:szCs w:val="24"/>
        </w:rPr>
      </w:pPr>
      <w:r>
        <w:rPr>
          <w:rFonts w:ascii="宋体" w:eastAsia="宋体" w:hAnsi="宋体" w:hint="eastAsia"/>
          <w:bCs w:val="0"/>
          <w:sz w:val="24"/>
          <w:szCs w:val="24"/>
        </w:rPr>
        <w:t>一、需求清单及技术要求</w:t>
      </w:r>
    </w:p>
    <w:tbl>
      <w:tblPr>
        <w:tblW w:w="55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6"/>
        <w:gridCol w:w="1912"/>
        <w:gridCol w:w="760"/>
        <w:gridCol w:w="867"/>
        <w:gridCol w:w="761"/>
        <w:gridCol w:w="2660"/>
        <w:gridCol w:w="1158"/>
        <w:gridCol w:w="970"/>
      </w:tblGrid>
      <w:tr w:rsidR="005118C4" w14:paraId="450A31FB" w14:textId="77777777">
        <w:trPr>
          <w:trHeight w:val="600"/>
          <w:jc w:val="center"/>
        </w:trPr>
        <w:tc>
          <w:tcPr>
            <w:tcW w:w="1040" w:type="dxa"/>
            <w:tcBorders>
              <w:tl2br w:val="nil"/>
              <w:tr2bl w:val="nil"/>
            </w:tcBorders>
            <w:shd w:val="clear" w:color="auto" w:fill="auto"/>
            <w:vAlign w:val="center"/>
          </w:tcPr>
          <w:p w14:paraId="4D80617D" w14:textId="77777777" w:rsidR="005118C4" w:rsidRDefault="001C4A91">
            <w:pPr>
              <w:widowControl/>
              <w:jc w:val="center"/>
              <w:textAlignment w:val="center"/>
              <w:rPr>
                <w:rFonts w:ascii="宋体" w:hAnsi="宋体" w:cs="宋体"/>
                <w:b/>
                <w:bCs/>
                <w:kern w:val="2"/>
                <w:sz w:val="24"/>
              </w:rPr>
            </w:pPr>
            <w:r>
              <w:rPr>
                <w:rFonts w:ascii="宋体" w:hAnsi="宋体" w:cs="宋体" w:hint="eastAsia"/>
                <w:b/>
                <w:bCs/>
                <w:sz w:val="24"/>
                <w:lang w:bidi="ar"/>
              </w:rPr>
              <w:t>序号</w:t>
            </w:r>
          </w:p>
        </w:tc>
        <w:tc>
          <w:tcPr>
            <w:tcW w:w="1963" w:type="dxa"/>
            <w:tcBorders>
              <w:tl2br w:val="nil"/>
              <w:tr2bl w:val="nil"/>
            </w:tcBorders>
            <w:shd w:val="clear" w:color="auto" w:fill="auto"/>
            <w:vAlign w:val="center"/>
          </w:tcPr>
          <w:p w14:paraId="75731FF9" w14:textId="77777777" w:rsidR="005118C4" w:rsidRDefault="001C4A91">
            <w:pPr>
              <w:widowControl/>
              <w:jc w:val="center"/>
              <w:textAlignment w:val="center"/>
              <w:rPr>
                <w:rFonts w:ascii="宋体" w:hAnsi="宋体" w:cs="宋体"/>
                <w:b/>
                <w:bCs/>
                <w:kern w:val="2"/>
                <w:sz w:val="24"/>
              </w:rPr>
            </w:pPr>
            <w:r>
              <w:rPr>
                <w:rFonts w:ascii="宋体" w:hAnsi="宋体" w:cs="宋体" w:hint="eastAsia"/>
                <w:b/>
                <w:bCs/>
                <w:sz w:val="24"/>
                <w:lang w:bidi="ar"/>
              </w:rPr>
              <w:t>申购名称</w:t>
            </w:r>
          </w:p>
        </w:tc>
        <w:tc>
          <w:tcPr>
            <w:tcW w:w="776" w:type="dxa"/>
            <w:tcBorders>
              <w:tl2br w:val="nil"/>
              <w:tr2bl w:val="nil"/>
            </w:tcBorders>
            <w:shd w:val="clear" w:color="auto" w:fill="auto"/>
            <w:vAlign w:val="center"/>
          </w:tcPr>
          <w:p w14:paraId="1CEA8967" w14:textId="77777777" w:rsidR="005118C4" w:rsidRDefault="001C4A91">
            <w:pPr>
              <w:widowControl/>
              <w:jc w:val="center"/>
              <w:textAlignment w:val="center"/>
              <w:rPr>
                <w:rFonts w:ascii="宋体" w:hAnsi="宋体" w:cs="宋体"/>
                <w:b/>
                <w:bCs/>
                <w:kern w:val="2"/>
                <w:sz w:val="24"/>
              </w:rPr>
            </w:pPr>
            <w:r>
              <w:rPr>
                <w:rFonts w:ascii="宋体" w:hAnsi="宋体" w:cs="宋体" w:hint="eastAsia"/>
                <w:b/>
                <w:bCs/>
                <w:sz w:val="24"/>
                <w:lang w:bidi="ar"/>
              </w:rPr>
              <w:t>规格</w:t>
            </w:r>
          </w:p>
        </w:tc>
        <w:tc>
          <w:tcPr>
            <w:tcW w:w="886" w:type="dxa"/>
            <w:tcBorders>
              <w:tl2br w:val="nil"/>
              <w:tr2bl w:val="nil"/>
            </w:tcBorders>
            <w:shd w:val="clear" w:color="auto" w:fill="auto"/>
            <w:vAlign w:val="center"/>
          </w:tcPr>
          <w:p w14:paraId="6346FF42" w14:textId="77777777" w:rsidR="005118C4" w:rsidRDefault="001C4A91">
            <w:pPr>
              <w:widowControl/>
              <w:jc w:val="center"/>
              <w:textAlignment w:val="center"/>
              <w:rPr>
                <w:rFonts w:ascii="宋体" w:hAnsi="宋体" w:cs="宋体"/>
                <w:b/>
                <w:bCs/>
                <w:kern w:val="2"/>
                <w:sz w:val="24"/>
              </w:rPr>
            </w:pPr>
            <w:r>
              <w:rPr>
                <w:rFonts w:ascii="宋体" w:hAnsi="宋体" w:cs="宋体" w:hint="eastAsia"/>
                <w:b/>
                <w:bCs/>
                <w:sz w:val="24"/>
                <w:lang w:bidi="ar"/>
              </w:rPr>
              <w:t>数量</w:t>
            </w:r>
          </w:p>
        </w:tc>
        <w:tc>
          <w:tcPr>
            <w:tcW w:w="777" w:type="dxa"/>
            <w:tcBorders>
              <w:tl2br w:val="nil"/>
              <w:tr2bl w:val="nil"/>
            </w:tcBorders>
            <w:shd w:val="clear" w:color="auto" w:fill="auto"/>
            <w:vAlign w:val="center"/>
          </w:tcPr>
          <w:p w14:paraId="6B4DD80C" w14:textId="77777777" w:rsidR="005118C4" w:rsidRDefault="001C4A91">
            <w:pPr>
              <w:widowControl/>
              <w:jc w:val="center"/>
              <w:textAlignment w:val="center"/>
              <w:rPr>
                <w:rFonts w:ascii="宋体" w:hAnsi="宋体" w:cs="宋体"/>
                <w:b/>
                <w:bCs/>
                <w:kern w:val="2"/>
                <w:sz w:val="24"/>
              </w:rPr>
            </w:pPr>
            <w:r>
              <w:rPr>
                <w:rFonts w:ascii="宋体" w:hAnsi="宋体" w:cs="宋体" w:hint="eastAsia"/>
                <w:b/>
                <w:bCs/>
                <w:sz w:val="24"/>
                <w:lang w:bidi="ar"/>
              </w:rPr>
              <w:t>单位</w:t>
            </w:r>
          </w:p>
        </w:tc>
        <w:tc>
          <w:tcPr>
            <w:tcW w:w="2734" w:type="dxa"/>
            <w:tcBorders>
              <w:tl2br w:val="nil"/>
              <w:tr2bl w:val="nil"/>
            </w:tcBorders>
            <w:shd w:val="clear" w:color="auto" w:fill="auto"/>
            <w:vAlign w:val="center"/>
          </w:tcPr>
          <w:p w14:paraId="55499C7B" w14:textId="77777777" w:rsidR="005118C4" w:rsidRDefault="001C4A91">
            <w:pPr>
              <w:widowControl/>
              <w:jc w:val="center"/>
              <w:textAlignment w:val="center"/>
              <w:rPr>
                <w:rFonts w:ascii="宋体" w:hAnsi="宋体" w:cs="宋体"/>
                <w:b/>
                <w:bCs/>
                <w:kern w:val="2"/>
                <w:sz w:val="24"/>
              </w:rPr>
            </w:pPr>
            <w:r>
              <w:rPr>
                <w:rFonts w:ascii="宋体" w:hAnsi="宋体" w:cs="宋体" w:hint="eastAsia"/>
                <w:b/>
                <w:bCs/>
                <w:sz w:val="24"/>
                <w:lang w:bidi="ar"/>
              </w:rPr>
              <w:t>质量及技术要求</w:t>
            </w:r>
          </w:p>
        </w:tc>
        <w:tc>
          <w:tcPr>
            <w:tcW w:w="1186" w:type="dxa"/>
            <w:tcBorders>
              <w:tl2br w:val="nil"/>
              <w:tr2bl w:val="nil"/>
            </w:tcBorders>
            <w:shd w:val="clear" w:color="auto" w:fill="auto"/>
            <w:vAlign w:val="center"/>
          </w:tcPr>
          <w:p w14:paraId="46604BF0" w14:textId="77777777" w:rsidR="005118C4" w:rsidRDefault="001C4A91">
            <w:pPr>
              <w:widowControl/>
              <w:jc w:val="center"/>
              <w:textAlignment w:val="center"/>
              <w:rPr>
                <w:rFonts w:ascii="宋体" w:hAnsi="宋体" w:cs="宋体"/>
                <w:b/>
                <w:bCs/>
                <w:kern w:val="2"/>
                <w:sz w:val="24"/>
              </w:rPr>
            </w:pPr>
            <w:r>
              <w:rPr>
                <w:rFonts w:ascii="宋体" w:hAnsi="宋体" w:cs="宋体" w:hint="eastAsia"/>
                <w:b/>
                <w:bCs/>
                <w:sz w:val="24"/>
              </w:rPr>
              <w:t>是否允许进口</w:t>
            </w:r>
          </w:p>
        </w:tc>
        <w:tc>
          <w:tcPr>
            <w:tcW w:w="992" w:type="dxa"/>
            <w:tcBorders>
              <w:tl2br w:val="nil"/>
              <w:tr2bl w:val="nil"/>
            </w:tcBorders>
            <w:shd w:val="clear" w:color="auto" w:fill="auto"/>
            <w:vAlign w:val="center"/>
          </w:tcPr>
          <w:p w14:paraId="2BA5DF75" w14:textId="77777777" w:rsidR="005118C4" w:rsidRDefault="001C4A91">
            <w:pPr>
              <w:widowControl/>
              <w:jc w:val="center"/>
              <w:textAlignment w:val="center"/>
              <w:rPr>
                <w:rFonts w:ascii="宋体" w:hAnsi="宋体" w:cs="宋体"/>
                <w:b/>
                <w:bCs/>
                <w:sz w:val="24"/>
              </w:rPr>
            </w:pPr>
            <w:r>
              <w:rPr>
                <w:rFonts w:ascii="宋体" w:hAnsi="宋体" w:cs="宋体" w:hint="eastAsia"/>
                <w:b/>
                <w:bCs/>
                <w:sz w:val="24"/>
              </w:rPr>
              <w:t>备注</w:t>
            </w:r>
          </w:p>
        </w:tc>
      </w:tr>
      <w:tr w:rsidR="005118C4" w14:paraId="7287CF55" w14:textId="77777777">
        <w:trPr>
          <w:trHeight w:val="600"/>
          <w:jc w:val="center"/>
        </w:trPr>
        <w:tc>
          <w:tcPr>
            <w:tcW w:w="1040" w:type="dxa"/>
            <w:tcBorders>
              <w:tl2br w:val="nil"/>
              <w:tr2bl w:val="nil"/>
            </w:tcBorders>
            <w:vAlign w:val="center"/>
          </w:tcPr>
          <w:p w14:paraId="32FD7F3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1963" w:type="dxa"/>
            <w:tcBorders>
              <w:tl2br w:val="nil"/>
              <w:tr2bl w:val="nil"/>
            </w:tcBorders>
            <w:vAlign w:val="center"/>
          </w:tcPr>
          <w:p w14:paraId="4D12F4D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乙酰辅酶</w:t>
            </w:r>
            <w:r>
              <w:rPr>
                <w:rFonts w:ascii="宋体" w:hAnsi="宋体" w:cs="宋体" w:hint="eastAsia"/>
                <w:color w:val="000000"/>
                <w:sz w:val="24"/>
                <w:lang w:bidi="ar"/>
              </w:rPr>
              <w:t>A</w:t>
            </w:r>
          </w:p>
        </w:tc>
        <w:tc>
          <w:tcPr>
            <w:tcW w:w="776" w:type="dxa"/>
            <w:tcBorders>
              <w:tl2br w:val="nil"/>
              <w:tr2bl w:val="nil"/>
            </w:tcBorders>
            <w:vAlign w:val="center"/>
          </w:tcPr>
          <w:p w14:paraId="7B93164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50mg/</w:t>
            </w:r>
            <w:r>
              <w:rPr>
                <w:rFonts w:ascii="宋体" w:hAnsi="宋体" w:cs="宋体" w:hint="eastAsia"/>
                <w:color w:val="000000"/>
                <w:sz w:val="24"/>
                <w:lang w:bidi="ar"/>
              </w:rPr>
              <w:t>瓶</w:t>
            </w:r>
          </w:p>
        </w:tc>
        <w:tc>
          <w:tcPr>
            <w:tcW w:w="886" w:type="dxa"/>
            <w:tcBorders>
              <w:tl2br w:val="nil"/>
              <w:tr2bl w:val="nil"/>
            </w:tcBorders>
            <w:vAlign w:val="center"/>
          </w:tcPr>
          <w:p w14:paraId="36E527A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777" w:type="dxa"/>
            <w:tcBorders>
              <w:tl2br w:val="nil"/>
              <w:tr2bl w:val="nil"/>
            </w:tcBorders>
            <w:vAlign w:val="center"/>
          </w:tcPr>
          <w:p w14:paraId="6ABC48B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2BEBE36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85%</w:t>
            </w:r>
          </w:p>
        </w:tc>
        <w:tc>
          <w:tcPr>
            <w:tcW w:w="1186" w:type="dxa"/>
            <w:tcBorders>
              <w:tl2br w:val="nil"/>
              <w:tr2bl w:val="nil"/>
            </w:tcBorders>
            <w:vAlign w:val="center"/>
          </w:tcPr>
          <w:p w14:paraId="6022554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val="restart"/>
            <w:tcBorders>
              <w:tl2br w:val="nil"/>
              <w:tr2bl w:val="nil"/>
            </w:tcBorders>
            <w:vAlign w:val="center"/>
          </w:tcPr>
          <w:p w14:paraId="5697D84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kern w:val="2"/>
                <w:sz w:val="24"/>
              </w:rPr>
              <w:t>采购标的所属行业：工业</w:t>
            </w:r>
          </w:p>
        </w:tc>
      </w:tr>
      <w:tr w:rsidR="005118C4" w14:paraId="44BEDD38" w14:textId="77777777">
        <w:trPr>
          <w:trHeight w:val="600"/>
          <w:jc w:val="center"/>
        </w:trPr>
        <w:tc>
          <w:tcPr>
            <w:tcW w:w="1040" w:type="dxa"/>
            <w:tcBorders>
              <w:tl2br w:val="nil"/>
              <w:tr2bl w:val="nil"/>
            </w:tcBorders>
            <w:vAlign w:val="center"/>
          </w:tcPr>
          <w:p w14:paraId="52EC0E0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1963" w:type="dxa"/>
            <w:tcBorders>
              <w:tl2br w:val="nil"/>
              <w:tr2bl w:val="nil"/>
            </w:tcBorders>
            <w:vAlign w:val="center"/>
          </w:tcPr>
          <w:p w14:paraId="2206186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冰乙酸</w:t>
            </w:r>
          </w:p>
        </w:tc>
        <w:tc>
          <w:tcPr>
            <w:tcW w:w="776" w:type="dxa"/>
            <w:tcBorders>
              <w:tl2br w:val="nil"/>
              <w:tr2bl w:val="nil"/>
            </w:tcBorders>
            <w:vAlign w:val="center"/>
          </w:tcPr>
          <w:p w14:paraId="5A19819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781E27C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160</w:t>
            </w:r>
          </w:p>
        </w:tc>
        <w:tc>
          <w:tcPr>
            <w:tcW w:w="777" w:type="dxa"/>
            <w:tcBorders>
              <w:tl2br w:val="nil"/>
              <w:tr2bl w:val="nil"/>
            </w:tcBorders>
            <w:vAlign w:val="center"/>
          </w:tcPr>
          <w:p w14:paraId="1FD056A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EDDE16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7500E79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E062808" w14:textId="77777777" w:rsidR="005118C4" w:rsidRDefault="005118C4">
            <w:pPr>
              <w:widowControl/>
              <w:jc w:val="center"/>
              <w:textAlignment w:val="center"/>
              <w:rPr>
                <w:rFonts w:ascii="宋体" w:hAnsi="宋体" w:cs="宋体"/>
                <w:color w:val="000000"/>
                <w:sz w:val="24"/>
                <w:lang w:bidi="ar"/>
              </w:rPr>
            </w:pPr>
          </w:p>
        </w:tc>
      </w:tr>
      <w:tr w:rsidR="005118C4" w14:paraId="5FC5BE15" w14:textId="77777777">
        <w:trPr>
          <w:trHeight w:val="600"/>
          <w:jc w:val="center"/>
        </w:trPr>
        <w:tc>
          <w:tcPr>
            <w:tcW w:w="1040" w:type="dxa"/>
            <w:tcBorders>
              <w:tl2br w:val="nil"/>
              <w:tr2bl w:val="nil"/>
            </w:tcBorders>
            <w:vAlign w:val="center"/>
          </w:tcPr>
          <w:p w14:paraId="7F4D628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w:t>
            </w:r>
          </w:p>
        </w:tc>
        <w:tc>
          <w:tcPr>
            <w:tcW w:w="1963" w:type="dxa"/>
            <w:tcBorders>
              <w:tl2br w:val="nil"/>
              <w:tr2bl w:val="nil"/>
            </w:tcBorders>
            <w:vAlign w:val="center"/>
          </w:tcPr>
          <w:p w14:paraId="3BE718F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36~38%</w:t>
            </w:r>
            <w:r>
              <w:rPr>
                <w:rFonts w:ascii="宋体" w:hAnsi="宋体" w:cs="宋体" w:hint="eastAsia"/>
                <w:color w:val="000000"/>
                <w:sz w:val="24"/>
                <w:lang w:bidi="ar"/>
              </w:rPr>
              <w:t>甲醛溶液</w:t>
            </w:r>
          </w:p>
        </w:tc>
        <w:tc>
          <w:tcPr>
            <w:tcW w:w="776" w:type="dxa"/>
            <w:tcBorders>
              <w:tl2br w:val="nil"/>
              <w:tr2bl w:val="nil"/>
            </w:tcBorders>
            <w:vAlign w:val="center"/>
          </w:tcPr>
          <w:p w14:paraId="73C8D35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5FC8A87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777" w:type="dxa"/>
            <w:tcBorders>
              <w:tl2br w:val="nil"/>
              <w:tr2bl w:val="nil"/>
            </w:tcBorders>
            <w:vAlign w:val="center"/>
          </w:tcPr>
          <w:p w14:paraId="155D090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19E63EA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33867B4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6230B523" w14:textId="77777777" w:rsidR="005118C4" w:rsidRDefault="005118C4">
            <w:pPr>
              <w:widowControl/>
              <w:jc w:val="center"/>
              <w:textAlignment w:val="center"/>
              <w:rPr>
                <w:rFonts w:ascii="宋体" w:hAnsi="宋体" w:cs="宋体"/>
                <w:color w:val="000000"/>
                <w:sz w:val="24"/>
                <w:lang w:bidi="ar"/>
              </w:rPr>
            </w:pPr>
          </w:p>
        </w:tc>
      </w:tr>
      <w:tr w:rsidR="005118C4" w14:paraId="7B9E2CDE" w14:textId="77777777">
        <w:trPr>
          <w:trHeight w:val="600"/>
          <w:jc w:val="center"/>
        </w:trPr>
        <w:tc>
          <w:tcPr>
            <w:tcW w:w="1040" w:type="dxa"/>
            <w:tcBorders>
              <w:tl2br w:val="nil"/>
              <w:tr2bl w:val="nil"/>
            </w:tcBorders>
            <w:vAlign w:val="center"/>
          </w:tcPr>
          <w:p w14:paraId="15FC2D0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w:t>
            </w:r>
          </w:p>
        </w:tc>
        <w:tc>
          <w:tcPr>
            <w:tcW w:w="1963" w:type="dxa"/>
            <w:tcBorders>
              <w:tl2br w:val="nil"/>
              <w:tr2bl w:val="nil"/>
            </w:tcBorders>
            <w:vAlign w:val="center"/>
          </w:tcPr>
          <w:p w14:paraId="12E986E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异丙醇</w:t>
            </w:r>
          </w:p>
        </w:tc>
        <w:tc>
          <w:tcPr>
            <w:tcW w:w="776" w:type="dxa"/>
            <w:tcBorders>
              <w:tl2br w:val="nil"/>
              <w:tr2bl w:val="nil"/>
            </w:tcBorders>
            <w:vAlign w:val="center"/>
          </w:tcPr>
          <w:p w14:paraId="1DE3FE7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319AED9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w:t>
            </w:r>
          </w:p>
        </w:tc>
        <w:tc>
          <w:tcPr>
            <w:tcW w:w="777" w:type="dxa"/>
            <w:tcBorders>
              <w:tl2br w:val="nil"/>
              <w:tr2bl w:val="nil"/>
            </w:tcBorders>
            <w:vAlign w:val="center"/>
          </w:tcPr>
          <w:p w14:paraId="7A7F712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50F34B5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2371BA9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2477199D" w14:textId="77777777" w:rsidR="005118C4" w:rsidRDefault="005118C4">
            <w:pPr>
              <w:widowControl/>
              <w:jc w:val="center"/>
              <w:textAlignment w:val="center"/>
              <w:rPr>
                <w:rFonts w:ascii="宋体" w:hAnsi="宋体" w:cs="宋体"/>
                <w:color w:val="000000"/>
                <w:sz w:val="24"/>
                <w:lang w:bidi="ar"/>
              </w:rPr>
            </w:pPr>
          </w:p>
        </w:tc>
      </w:tr>
      <w:tr w:rsidR="005118C4" w14:paraId="34C63277" w14:textId="77777777">
        <w:trPr>
          <w:trHeight w:val="600"/>
          <w:jc w:val="center"/>
        </w:trPr>
        <w:tc>
          <w:tcPr>
            <w:tcW w:w="1040" w:type="dxa"/>
            <w:tcBorders>
              <w:tl2br w:val="nil"/>
              <w:tr2bl w:val="nil"/>
            </w:tcBorders>
            <w:vAlign w:val="center"/>
          </w:tcPr>
          <w:p w14:paraId="380705E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1963" w:type="dxa"/>
            <w:tcBorders>
              <w:tl2br w:val="nil"/>
              <w:tr2bl w:val="nil"/>
            </w:tcBorders>
            <w:vAlign w:val="center"/>
          </w:tcPr>
          <w:p w14:paraId="3437B57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乙腈</w:t>
            </w:r>
          </w:p>
        </w:tc>
        <w:tc>
          <w:tcPr>
            <w:tcW w:w="776" w:type="dxa"/>
            <w:tcBorders>
              <w:tl2br w:val="nil"/>
              <w:tr2bl w:val="nil"/>
            </w:tcBorders>
            <w:vAlign w:val="center"/>
          </w:tcPr>
          <w:p w14:paraId="772FF3D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245D567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w:t>
            </w:r>
          </w:p>
        </w:tc>
        <w:tc>
          <w:tcPr>
            <w:tcW w:w="777" w:type="dxa"/>
            <w:tcBorders>
              <w:tl2br w:val="nil"/>
              <w:tr2bl w:val="nil"/>
            </w:tcBorders>
            <w:vAlign w:val="center"/>
          </w:tcPr>
          <w:p w14:paraId="6DF6EA0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8668F4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6040A36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29A9CC2D" w14:textId="77777777" w:rsidR="005118C4" w:rsidRDefault="005118C4">
            <w:pPr>
              <w:widowControl/>
              <w:jc w:val="center"/>
              <w:textAlignment w:val="center"/>
              <w:rPr>
                <w:rFonts w:ascii="宋体" w:hAnsi="宋体" w:cs="宋体"/>
                <w:color w:val="000000"/>
                <w:sz w:val="24"/>
                <w:lang w:bidi="ar"/>
              </w:rPr>
            </w:pPr>
          </w:p>
        </w:tc>
      </w:tr>
      <w:tr w:rsidR="005118C4" w14:paraId="2653DA6E" w14:textId="77777777">
        <w:trPr>
          <w:trHeight w:val="600"/>
          <w:jc w:val="center"/>
        </w:trPr>
        <w:tc>
          <w:tcPr>
            <w:tcW w:w="1040" w:type="dxa"/>
            <w:tcBorders>
              <w:tl2br w:val="nil"/>
              <w:tr2bl w:val="nil"/>
            </w:tcBorders>
            <w:vAlign w:val="center"/>
          </w:tcPr>
          <w:p w14:paraId="769064D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w:t>
            </w:r>
          </w:p>
        </w:tc>
        <w:tc>
          <w:tcPr>
            <w:tcW w:w="1963" w:type="dxa"/>
            <w:tcBorders>
              <w:tl2br w:val="nil"/>
              <w:tr2bl w:val="nil"/>
            </w:tcBorders>
            <w:vAlign w:val="center"/>
          </w:tcPr>
          <w:p w14:paraId="4A22B0C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N-N</w:t>
            </w:r>
            <w:r>
              <w:rPr>
                <w:rFonts w:ascii="宋体" w:hAnsi="宋体" w:cs="宋体" w:hint="eastAsia"/>
                <w:color w:val="000000"/>
                <w:sz w:val="24"/>
                <w:lang w:bidi="ar"/>
              </w:rPr>
              <w:t>二甲基甲酰胺</w:t>
            </w:r>
          </w:p>
        </w:tc>
        <w:tc>
          <w:tcPr>
            <w:tcW w:w="776" w:type="dxa"/>
            <w:tcBorders>
              <w:tl2br w:val="nil"/>
              <w:tr2bl w:val="nil"/>
            </w:tcBorders>
            <w:vAlign w:val="center"/>
          </w:tcPr>
          <w:p w14:paraId="4C1BAAE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0219659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777" w:type="dxa"/>
            <w:tcBorders>
              <w:tl2br w:val="nil"/>
              <w:tr2bl w:val="nil"/>
            </w:tcBorders>
            <w:vAlign w:val="center"/>
          </w:tcPr>
          <w:p w14:paraId="57B3C8C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7C0DC57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3EA1957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8DA8020" w14:textId="77777777" w:rsidR="005118C4" w:rsidRDefault="005118C4">
            <w:pPr>
              <w:widowControl/>
              <w:jc w:val="center"/>
              <w:textAlignment w:val="center"/>
              <w:rPr>
                <w:rFonts w:ascii="宋体" w:hAnsi="宋体" w:cs="宋体"/>
                <w:color w:val="000000"/>
                <w:sz w:val="24"/>
                <w:lang w:bidi="ar"/>
              </w:rPr>
            </w:pPr>
          </w:p>
        </w:tc>
      </w:tr>
      <w:tr w:rsidR="005118C4" w14:paraId="21A16B85" w14:textId="77777777">
        <w:trPr>
          <w:trHeight w:val="600"/>
          <w:jc w:val="center"/>
        </w:trPr>
        <w:tc>
          <w:tcPr>
            <w:tcW w:w="1040" w:type="dxa"/>
            <w:tcBorders>
              <w:tl2br w:val="nil"/>
              <w:tr2bl w:val="nil"/>
            </w:tcBorders>
            <w:vAlign w:val="center"/>
          </w:tcPr>
          <w:p w14:paraId="32746AF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w:t>
            </w:r>
          </w:p>
        </w:tc>
        <w:tc>
          <w:tcPr>
            <w:tcW w:w="1963" w:type="dxa"/>
            <w:tcBorders>
              <w:tl2br w:val="nil"/>
              <w:tr2bl w:val="nil"/>
            </w:tcBorders>
            <w:vAlign w:val="center"/>
          </w:tcPr>
          <w:p w14:paraId="1EE9B4A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甲醇</w:t>
            </w:r>
          </w:p>
        </w:tc>
        <w:tc>
          <w:tcPr>
            <w:tcW w:w="776" w:type="dxa"/>
            <w:tcBorders>
              <w:tl2br w:val="nil"/>
              <w:tr2bl w:val="nil"/>
            </w:tcBorders>
            <w:vAlign w:val="center"/>
          </w:tcPr>
          <w:p w14:paraId="67E1C9F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345BECE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180</w:t>
            </w:r>
          </w:p>
        </w:tc>
        <w:tc>
          <w:tcPr>
            <w:tcW w:w="777" w:type="dxa"/>
            <w:tcBorders>
              <w:tl2br w:val="nil"/>
              <w:tr2bl w:val="nil"/>
            </w:tcBorders>
            <w:vAlign w:val="center"/>
          </w:tcPr>
          <w:p w14:paraId="39EBA0D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32D082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5182089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EA599B9" w14:textId="77777777" w:rsidR="005118C4" w:rsidRDefault="005118C4">
            <w:pPr>
              <w:widowControl/>
              <w:jc w:val="center"/>
              <w:textAlignment w:val="center"/>
              <w:rPr>
                <w:rFonts w:ascii="宋体" w:hAnsi="宋体" w:cs="宋体"/>
                <w:color w:val="000000"/>
                <w:sz w:val="24"/>
                <w:lang w:bidi="ar"/>
              </w:rPr>
            </w:pPr>
          </w:p>
        </w:tc>
      </w:tr>
      <w:tr w:rsidR="005118C4" w14:paraId="4A154BBC" w14:textId="77777777">
        <w:trPr>
          <w:trHeight w:val="600"/>
          <w:jc w:val="center"/>
        </w:trPr>
        <w:tc>
          <w:tcPr>
            <w:tcW w:w="1040" w:type="dxa"/>
            <w:tcBorders>
              <w:tl2br w:val="nil"/>
              <w:tr2bl w:val="nil"/>
            </w:tcBorders>
            <w:vAlign w:val="center"/>
          </w:tcPr>
          <w:p w14:paraId="69AE333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w:t>
            </w:r>
          </w:p>
        </w:tc>
        <w:tc>
          <w:tcPr>
            <w:tcW w:w="1963" w:type="dxa"/>
            <w:tcBorders>
              <w:tl2br w:val="nil"/>
              <w:tr2bl w:val="nil"/>
            </w:tcBorders>
            <w:vAlign w:val="center"/>
          </w:tcPr>
          <w:p w14:paraId="11AF310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三甲基氯硅烷</w:t>
            </w:r>
          </w:p>
        </w:tc>
        <w:tc>
          <w:tcPr>
            <w:tcW w:w="776" w:type="dxa"/>
            <w:tcBorders>
              <w:tl2br w:val="nil"/>
              <w:tr2bl w:val="nil"/>
            </w:tcBorders>
            <w:vAlign w:val="center"/>
          </w:tcPr>
          <w:p w14:paraId="28CFCC3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5D01BC1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73D579A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2D9B600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w:t>
            </w:r>
            <w:r>
              <w:rPr>
                <w:rFonts w:ascii="宋体" w:hAnsi="宋体" w:cs="宋体" w:hint="eastAsia"/>
                <w:color w:val="000000"/>
                <w:sz w:val="24"/>
                <w:lang w:bidi="ar"/>
              </w:rPr>
              <w:t>99%</w:t>
            </w:r>
            <w:r>
              <w:rPr>
                <w:rFonts w:ascii="宋体" w:hAnsi="宋体" w:cs="宋体" w:hint="eastAsia"/>
                <w:color w:val="000000"/>
                <w:sz w:val="24"/>
                <w:lang w:bidi="ar"/>
              </w:rPr>
              <w:t>，</w:t>
            </w:r>
            <w:r>
              <w:rPr>
                <w:rFonts w:ascii="宋体" w:hAnsi="宋体" w:cs="宋体" w:hint="eastAsia"/>
                <w:color w:val="000000"/>
                <w:sz w:val="24"/>
                <w:lang w:bidi="ar"/>
              </w:rPr>
              <w:t>GC</w:t>
            </w:r>
          </w:p>
        </w:tc>
        <w:tc>
          <w:tcPr>
            <w:tcW w:w="1186" w:type="dxa"/>
            <w:tcBorders>
              <w:tl2br w:val="nil"/>
              <w:tr2bl w:val="nil"/>
            </w:tcBorders>
            <w:vAlign w:val="center"/>
          </w:tcPr>
          <w:p w14:paraId="4D747A3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3C2CAEB" w14:textId="77777777" w:rsidR="005118C4" w:rsidRDefault="005118C4">
            <w:pPr>
              <w:widowControl/>
              <w:jc w:val="center"/>
              <w:textAlignment w:val="center"/>
              <w:rPr>
                <w:rFonts w:ascii="宋体" w:hAnsi="宋体" w:cs="宋体"/>
                <w:color w:val="000000"/>
                <w:sz w:val="24"/>
                <w:lang w:bidi="ar"/>
              </w:rPr>
            </w:pPr>
          </w:p>
        </w:tc>
      </w:tr>
      <w:tr w:rsidR="005118C4" w14:paraId="59D7FE20" w14:textId="77777777">
        <w:trPr>
          <w:trHeight w:val="600"/>
          <w:jc w:val="center"/>
        </w:trPr>
        <w:tc>
          <w:tcPr>
            <w:tcW w:w="1040" w:type="dxa"/>
            <w:tcBorders>
              <w:tl2br w:val="nil"/>
              <w:tr2bl w:val="nil"/>
            </w:tcBorders>
            <w:vAlign w:val="center"/>
          </w:tcPr>
          <w:p w14:paraId="164C965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9</w:t>
            </w:r>
          </w:p>
        </w:tc>
        <w:tc>
          <w:tcPr>
            <w:tcW w:w="1963" w:type="dxa"/>
            <w:tcBorders>
              <w:tl2br w:val="nil"/>
              <w:tr2bl w:val="nil"/>
            </w:tcBorders>
            <w:vAlign w:val="center"/>
          </w:tcPr>
          <w:p w14:paraId="6AB63AC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正己烷</w:t>
            </w:r>
          </w:p>
        </w:tc>
        <w:tc>
          <w:tcPr>
            <w:tcW w:w="776" w:type="dxa"/>
            <w:tcBorders>
              <w:tl2br w:val="nil"/>
              <w:tr2bl w:val="nil"/>
            </w:tcBorders>
            <w:vAlign w:val="center"/>
          </w:tcPr>
          <w:p w14:paraId="50A4E8C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798CD4E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60</w:t>
            </w:r>
          </w:p>
        </w:tc>
        <w:tc>
          <w:tcPr>
            <w:tcW w:w="777" w:type="dxa"/>
            <w:tcBorders>
              <w:tl2br w:val="nil"/>
              <w:tr2bl w:val="nil"/>
            </w:tcBorders>
            <w:vAlign w:val="center"/>
          </w:tcPr>
          <w:p w14:paraId="00F00CC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C88F9F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6C69F64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2886C8DA" w14:textId="77777777" w:rsidR="005118C4" w:rsidRDefault="005118C4">
            <w:pPr>
              <w:widowControl/>
              <w:jc w:val="center"/>
              <w:textAlignment w:val="center"/>
              <w:rPr>
                <w:rFonts w:ascii="宋体" w:hAnsi="宋体" w:cs="宋体"/>
                <w:color w:val="000000"/>
                <w:sz w:val="24"/>
                <w:lang w:bidi="ar"/>
              </w:rPr>
            </w:pPr>
          </w:p>
        </w:tc>
      </w:tr>
      <w:tr w:rsidR="005118C4" w14:paraId="7BB80C3D" w14:textId="77777777">
        <w:trPr>
          <w:trHeight w:val="600"/>
          <w:jc w:val="center"/>
        </w:trPr>
        <w:tc>
          <w:tcPr>
            <w:tcW w:w="1040" w:type="dxa"/>
            <w:tcBorders>
              <w:tl2br w:val="nil"/>
              <w:tr2bl w:val="nil"/>
            </w:tcBorders>
            <w:vAlign w:val="center"/>
          </w:tcPr>
          <w:p w14:paraId="2861385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1963" w:type="dxa"/>
            <w:tcBorders>
              <w:tl2br w:val="nil"/>
              <w:tr2bl w:val="nil"/>
            </w:tcBorders>
            <w:vAlign w:val="center"/>
          </w:tcPr>
          <w:p w14:paraId="7B1BC3B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正己烷</w:t>
            </w:r>
          </w:p>
        </w:tc>
        <w:tc>
          <w:tcPr>
            <w:tcW w:w="776" w:type="dxa"/>
            <w:tcBorders>
              <w:tl2br w:val="nil"/>
              <w:tr2bl w:val="nil"/>
            </w:tcBorders>
            <w:vAlign w:val="center"/>
          </w:tcPr>
          <w:p w14:paraId="5D113F9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4L/</w:t>
            </w:r>
            <w:r>
              <w:rPr>
                <w:rFonts w:ascii="宋体" w:hAnsi="宋体" w:cs="宋体" w:hint="eastAsia"/>
                <w:color w:val="000000"/>
                <w:sz w:val="24"/>
                <w:lang w:bidi="ar"/>
              </w:rPr>
              <w:t>瓶</w:t>
            </w:r>
          </w:p>
        </w:tc>
        <w:tc>
          <w:tcPr>
            <w:tcW w:w="886" w:type="dxa"/>
            <w:tcBorders>
              <w:tl2br w:val="nil"/>
              <w:tr2bl w:val="nil"/>
            </w:tcBorders>
            <w:vAlign w:val="center"/>
          </w:tcPr>
          <w:p w14:paraId="5A218DB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w:t>
            </w:r>
          </w:p>
        </w:tc>
        <w:tc>
          <w:tcPr>
            <w:tcW w:w="777" w:type="dxa"/>
            <w:tcBorders>
              <w:tl2br w:val="nil"/>
              <w:tr2bl w:val="nil"/>
            </w:tcBorders>
            <w:vAlign w:val="center"/>
          </w:tcPr>
          <w:p w14:paraId="44A9427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73C52C9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色谱纯</w:t>
            </w:r>
            <w:r>
              <w:rPr>
                <w:rFonts w:ascii="宋体" w:hAnsi="宋体" w:cs="宋体" w:hint="eastAsia"/>
                <w:color w:val="000000"/>
                <w:sz w:val="24"/>
                <w:lang w:bidi="ar"/>
              </w:rPr>
              <w:t>HPLC</w:t>
            </w:r>
          </w:p>
        </w:tc>
        <w:tc>
          <w:tcPr>
            <w:tcW w:w="1186" w:type="dxa"/>
            <w:tcBorders>
              <w:tl2br w:val="nil"/>
              <w:tr2bl w:val="nil"/>
            </w:tcBorders>
            <w:vAlign w:val="center"/>
          </w:tcPr>
          <w:p w14:paraId="784BCCC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3A2A5D6" w14:textId="77777777" w:rsidR="005118C4" w:rsidRDefault="005118C4">
            <w:pPr>
              <w:widowControl/>
              <w:jc w:val="center"/>
              <w:textAlignment w:val="center"/>
              <w:rPr>
                <w:rFonts w:ascii="宋体" w:hAnsi="宋体" w:cs="宋体"/>
                <w:color w:val="000000"/>
                <w:sz w:val="24"/>
                <w:lang w:bidi="ar"/>
              </w:rPr>
            </w:pPr>
          </w:p>
        </w:tc>
      </w:tr>
      <w:tr w:rsidR="005118C4" w14:paraId="33052EDD" w14:textId="77777777">
        <w:trPr>
          <w:trHeight w:val="600"/>
          <w:jc w:val="center"/>
        </w:trPr>
        <w:tc>
          <w:tcPr>
            <w:tcW w:w="1040" w:type="dxa"/>
            <w:tcBorders>
              <w:tl2br w:val="nil"/>
              <w:tr2bl w:val="nil"/>
            </w:tcBorders>
            <w:vAlign w:val="center"/>
          </w:tcPr>
          <w:p w14:paraId="3122284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11</w:t>
            </w:r>
          </w:p>
        </w:tc>
        <w:tc>
          <w:tcPr>
            <w:tcW w:w="1963" w:type="dxa"/>
            <w:tcBorders>
              <w:tl2br w:val="nil"/>
              <w:tr2bl w:val="nil"/>
            </w:tcBorders>
            <w:vAlign w:val="center"/>
          </w:tcPr>
          <w:p w14:paraId="7058D34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六甲基</w:t>
            </w:r>
            <w:proofErr w:type="gramStart"/>
            <w:r>
              <w:rPr>
                <w:rFonts w:ascii="宋体" w:hAnsi="宋体" w:cs="宋体" w:hint="eastAsia"/>
                <w:color w:val="000000"/>
                <w:sz w:val="24"/>
                <w:lang w:bidi="ar"/>
              </w:rPr>
              <w:t>二硅胺烷</w:t>
            </w:r>
            <w:proofErr w:type="gramEnd"/>
          </w:p>
        </w:tc>
        <w:tc>
          <w:tcPr>
            <w:tcW w:w="776" w:type="dxa"/>
            <w:tcBorders>
              <w:tl2br w:val="nil"/>
              <w:tr2bl w:val="nil"/>
            </w:tcBorders>
            <w:vAlign w:val="center"/>
          </w:tcPr>
          <w:p w14:paraId="1472E82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0EB5462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33FF79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29D1C7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5135CB8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0E58FCF0" w14:textId="77777777" w:rsidR="005118C4" w:rsidRDefault="005118C4">
            <w:pPr>
              <w:widowControl/>
              <w:jc w:val="center"/>
              <w:textAlignment w:val="center"/>
              <w:rPr>
                <w:rFonts w:ascii="宋体" w:hAnsi="宋体" w:cs="宋体"/>
                <w:color w:val="000000"/>
                <w:sz w:val="24"/>
                <w:lang w:bidi="ar"/>
              </w:rPr>
            </w:pPr>
          </w:p>
        </w:tc>
      </w:tr>
      <w:tr w:rsidR="005118C4" w14:paraId="340DDD25" w14:textId="77777777">
        <w:trPr>
          <w:trHeight w:val="600"/>
          <w:jc w:val="center"/>
        </w:trPr>
        <w:tc>
          <w:tcPr>
            <w:tcW w:w="1040" w:type="dxa"/>
            <w:tcBorders>
              <w:tl2br w:val="nil"/>
              <w:tr2bl w:val="nil"/>
            </w:tcBorders>
            <w:vAlign w:val="center"/>
          </w:tcPr>
          <w:p w14:paraId="45F8039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12</w:t>
            </w:r>
          </w:p>
        </w:tc>
        <w:tc>
          <w:tcPr>
            <w:tcW w:w="1963" w:type="dxa"/>
            <w:tcBorders>
              <w:tl2br w:val="nil"/>
              <w:tr2bl w:val="nil"/>
            </w:tcBorders>
            <w:vAlign w:val="center"/>
          </w:tcPr>
          <w:p w14:paraId="2EE9BCF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二氯甲烷</w:t>
            </w:r>
          </w:p>
        </w:tc>
        <w:tc>
          <w:tcPr>
            <w:tcW w:w="776" w:type="dxa"/>
            <w:tcBorders>
              <w:tl2br w:val="nil"/>
              <w:tr2bl w:val="nil"/>
            </w:tcBorders>
            <w:vAlign w:val="center"/>
          </w:tcPr>
          <w:p w14:paraId="153B7A2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615BF79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w:t>
            </w:r>
          </w:p>
        </w:tc>
        <w:tc>
          <w:tcPr>
            <w:tcW w:w="777" w:type="dxa"/>
            <w:tcBorders>
              <w:tl2br w:val="nil"/>
              <w:tr2bl w:val="nil"/>
            </w:tcBorders>
            <w:vAlign w:val="center"/>
          </w:tcPr>
          <w:p w14:paraId="7319C1A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771C98C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4BD4E0F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AC72DA2" w14:textId="77777777" w:rsidR="005118C4" w:rsidRDefault="005118C4">
            <w:pPr>
              <w:widowControl/>
              <w:jc w:val="center"/>
              <w:textAlignment w:val="center"/>
              <w:rPr>
                <w:rFonts w:ascii="宋体" w:hAnsi="宋体" w:cs="宋体"/>
                <w:color w:val="000000"/>
                <w:sz w:val="24"/>
                <w:lang w:bidi="ar"/>
              </w:rPr>
            </w:pPr>
          </w:p>
        </w:tc>
      </w:tr>
      <w:tr w:rsidR="005118C4" w14:paraId="2EB05A1F" w14:textId="77777777">
        <w:trPr>
          <w:trHeight w:val="600"/>
          <w:jc w:val="center"/>
        </w:trPr>
        <w:tc>
          <w:tcPr>
            <w:tcW w:w="1040" w:type="dxa"/>
            <w:tcBorders>
              <w:tl2br w:val="nil"/>
              <w:tr2bl w:val="nil"/>
            </w:tcBorders>
            <w:vAlign w:val="center"/>
          </w:tcPr>
          <w:p w14:paraId="1A67826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13</w:t>
            </w:r>
          </w:p>
        </w:tc>
        <w:tc>
          <w:tcPr>
            <w:tcW w:w="1963" w:type="dxa"/>
            <w:tcBorders>
              <w:tl2br w:val="nil"/>
              <w:tr2bl w:val="nil"/>
            </w:tcBorders>
            <w:vAlign w:val="center"/>
          </w:tcPr>
          <w:p w14:paraId="707DE58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甲醇</w:t>
            </w:r>
          </w:p>
        </w:tc>
        <w:tc>
          <w:tcPr>
            <w:tcW w:w="776" w:type="dxa"/>
            <w:tcBorders>
              <w:tl2br w:val="nil"/>
              <w:tr2bl w:val="nil"/>
            </w:tcBorders>
            <w:vAlign w:val="center"/>
          </w:tcPr>
          <w:p w14:paraId="46E10B5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4L/</w:t>
            </w:r>
            <w:r>
              <w:rPr>
                <w:rFonts w:ascii="宋体" w:hAnsi="宋体" w:cs="宋体" w:hint="eastAsia"/>
                <w:color w:val="000000"/>
                <w:sz w:val="24"/>
                <w:lang w:bidi="ar"/>
              </w:rPr>
              <w:t>瓶</w:t>
            </w:r>
          </w:p>
        </w:tc>
        <w:tc>
          <w:tcPr>
            <w:tcW w:w="886" w:type="dxa"/>
            <w:tcBorders>
              <w:tl2br w:val="nil"/>
              <w:tr2bl w:val="nil"/>
            </w:tcBorders>
            <w:vAlign w:val="center"/>
          </w:tcPr>
          <w:p w14:paraId="7E2E0C6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w:t>
            </w:r>
          </w:p>
        </w:tc>
        <w:tc>
          <w:tcPr>
            <w:tcW w:w="777" w:type="dxa"/>
            <w:tcBorders>
              <w:tl2br w:val="nil"/>
              <w:tr2bl w:val="nil"/>
            </w:tcBorders>
            <w:vAlign w:val="center"/>
          </w:tcPr>
          <w:p w14:paraId="7EC02B9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040FFA9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色谱纯</w:t>
            </w:r>
            <w:r>
              <w:rPr>
                <w:rFonts w:ascii="宋体" w:hAnsi="宋体" w:cs="宋体" w:hint="eastAsia"/>
                <w:color w:val="000000"/>
                <w:sz w:val="24"/>
                <w:lang w:bidi="ar"/>
              </w:rPr>
              <w:t>HPLC</w:t>
            </w:r>
          </w:p>
        </w:tc>
        <w:tc>
          <w:tcPr>
            <w:tcW w:w="1186" w:type="dxa"/>
            <w:tcBorders>
              <w:tl2br w:val="nil"/>
              <w:tr2bl w:val="nil"/>
            </w:tcBorders>
            <w:vAlign w:val="center"/>
          </w:tcPr>
          <w:p w14:paraId="15D333C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575CF975" w14:textId="77777777" w:rsidR="005118C4" w:rsidRDefault="005118C4">
            <w:pPr>
              <w:widowControl/>
              <w:jc w:val="center"/>
              <w:textAlignment w:val="center"/>
              <w:rPr>
                <w:rFonts w:ascii="宋体" w:hAnsi="宋体" w:cs="宋体"/>
                <w:color w:val="000000"/>
                <w:sz w:val="24"/>
                <w:lang w:bidi="ar"/>
              </w:rPr>
            </w:pPr>
          </w:p>
        </w:tc>
      </w:tr>
      <w:tr w:rsidR="005118C4" w14:paraId="079087B0" w14:textId="77777777">
        <w:trPr>
          <w:trHeight w:val="600"/>
          <w:jc w:val="center"/>
        </w:trPr>
        <w:tc>
          <w:tcPr>
            <w:tcW w:w="1040" w:type="dxa"/>
            <w:tcBorders>
              <w:tl2br w:val="nil"/>
              <w:tr2bl w:val="nil"/>
            </w:tcBorders>
            <w:vAlign w:val="center"/>
          </w:tcPr>
          <w:p w14:paraId="46A2198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14</w:t>
            </w:r>
          </w:p>
        </w:tc>
        <w:tc>
          <w:tcPr>
            <w:tcW w:w="1963" w:type="dxa"/>
            <w:tcBorders>
              <w:tl2br w:val="nil"/>
              <w:tr2bl w:val="nil"/>
            </w:tcBorders>
            <w:vAlign w:val="center"/>
          </w:tcPr>
          <w:p w14:paraId="5C64EB3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乙腈</w:t>
            </w:r>
          </w:p>
        </w:tc>
        <w:tc>
          <w:tcPr>
            <w:tcW w:w="776" w:type="dxa"/>
            <w:tcBorders>
              <w:tl2br w:val="nil"/>
              <w:tr2bl w:val="nil"/>
            </w:tcBorders>
            <w:vAlign w:val="center"/>
          </w:tcPr>
          <w:p w14:paraId="1883254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4L/</w:t>
            </w:r>
            <w:r>
              <w:rPr>
                <w:rFonts w:ascii="宋体" w:hAnsi="宋体" w:cs="宋体" w:hint="eastAsia"/>
                <w:color w:val="000000"/>
                <w:sz w:val="24"/>
                <w:lang w:bidi="ar"/>
              </w:rPr>
              <w:t>瓶</w:t>
            </w:r>
          </w:p>
        </w:tc>
        <w:tc>
          <w:tcPr>
            <w:tcW w:w="886" w:type="dxa"/>
            <w:tcBorders>
              <w:tl2br w:val="nil"/>
              <w:tr2bl w:val="nil"/>
            </w:tcBorders>
            <w:vAlign w:val="center"/>
          </w:tcPr>
          <w:p w14:paraId="649BE1D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777" w:type="dxa"/>
            <w:tcBorders>
              <w:tl2br w:val="nil"/>
              <w:tr2bl w:val="nil"/>
            </w:tcBorders>
            <w:vAlign w:val="center"/>
          </w:tcPr>
          <w:p w14:paraId="358924E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679732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色谱纯</w:t>
            </w:r>
            <w:r>
              <w:rPr>
                <w:rFonts w:ascii="宋体" w:hAnsi="宋体" w:cs="宋体" w:hint="eastAsia"/>
                <w:color w:val="000000"/>
                <w:sz w:val="24"/>
                <w:lang w:bidi="ar"/>
              </w:rPr>
              <w:t>HPLC</w:t>
            </w:r>
          </w:p>
        </w:tc>
        <w:tc>
          <w:tcPr>
            <w:tcW w:w="1186" w:type="dxa"/>
            <w:tcBorders>
              <w:tl2br w:val="nil"/>
              <w:tr2bl w:val="nil"/>
            </w:tcBorders>
            <w:vAlign w:val="center"/>
          </w:tcPr>
          <w:p w14:paraId="763FFB5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624D9417" w14:textId="77777777" w:rsidR="005118C4" w:rsidRDefault="005118C4">
            <w:pPr>
              <w:widowControl/>
              <w:jc w:val="center"/>
              <w:textAlignment w:val="center"/>
              <w:rPr>
                <w:rFonts w:ascii="宋体" w:hAnsi="宋体" w:cs="宋体"/>
                <w:color w:val="000000"/>
                <w:sz w:val="24"/>
                <w:lang w:bidi="ar"/>
              </w:rPr>
            </w:pPr>
          </w:p>
        </w:tc>
      </w:tr>
      <w:tr w:rsidR="005118C4" w14:paraId="791205DD" w14:textId="77777777">
        <w:trPr>
          <w:trHeight w:val="600"/>
          <w:jc w:val="center"/>
        </w:trPr>
        <w:tc>
          <w:tcPr>
            <w:tcW w:w="1040" w:type="dxa"/>
            <w:tcBorders>
              <w:tl2br w:val="nil"/>
              <w:tr2bl w:val="nil"/>
            </w:tcBorders>
            <w:vAlign w:val="center"/>
          </w:tcPr>
          <w:p w14:paraId="3B545C9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15</w:t>
            </w:r>
          </w:p>
        </w:tc>
        <w:tc>
          <w:tcPr>
            <w:tcW w:w="1963" w:type="dxa"/>
            <w:tcBorders>
              <w:tl2br w:val="nil"/>
              <w:tr2bl w:val="nil"/>
            </w:tcBorders>
            <w:vAlign w:val="center"/>
          </w:tcPr>
          <w:p w14:paraId="1A99F30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无水乙醇</w:t>
            </w:r>
          </w:p>
        </w:tc>
        <w:tc>
          <w:tcPr>
            <w:tcW w:w="776" w:type="dxa"/>
            <w:tcBorders>
              <w:tl2br w:val="nil"/>
              <w:tr2bl w:val="nil"/>
            </w:tcBorders>
            <w:vAlign w:val="center"/>
          </w:tcPr>
          <w:p w14:paraId="05033EF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4L/</w:t>
            </w:r>
            <w:r>
              <w:rPr>
                <w:rFonts w:ascii="宋体" w:hAnsi="宋体" w:cs="宋体" w:hint="eastAsia"/>
                <w:color w:val="000000"/>
                <w:sz w:val="24"/>
                <w:lang w:bidi="ar"/>
              </w:rPr>
              <w:t>瓶</w:t>
            </w:r>
          </w:p>
        </w:tc>
        <w:tc>
          <w:tcPr>
            <w:tcW w:w="886" w:type="dxa"/>
            <w:tcBorders>
              <w:tl2br w:val="nil"/>
              <w:tr2bl w:val="nil"/>
            </w:tcBorders>
            <w:vAlign w:val="center"/>
          </w:tcPr>
          <w:p w14:paraId="10CEBBA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777" w:type="dxa"/>
            <w:tcBorders>
              <w:tl2br w:val="nil"/>
              <w:tr2bl w:val="nil"/>
            </w:tcBorders>
            <w:vAlign w:val="center"/>
          </w:tcPr>
          <w:p w14:paraId="2715017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00B1885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色谱纯</w:t>
            </w:r>
            <w:r>
              <w:rPr>
                <w:rFonts w:ascii="宋体" w:hAnsi="宋体" w:cs="宋体" w:hint="eastAsia"/>
                <w:color w:val="000000"/>
                <w:sz w:val="24"/>
                <w:lang w:bidi="ar"/>
              </w:rPr>
              <w:t>HPLC</w:t>
            </w:r>
          </w:p>
        </w:tc>
        <w:tc>
          <w:tcPr>
            <w:tcW w:w="1186" w:type="dxa"/>
            <w:tcBorders>
              <w:tl2br w:val="nil"/>
              <w:tr2bl w:val="nil"/>
            </w:tcBorders>
            <w:vAlign w:val="center"/>
          </w:tcPr>
          <w:p w14:paraId="3987DE8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BEA23EA" w14:textId="77777777" w:rsidR="005118C4" w:rsidRDefault="005118C4">
            <w:pPr>
              <w:widowControl/>
              <w:jc w:val="center"/>
              <w:textAlignment w:val="center"/>
              <w:rPr>
                <w:rFonts w:ascii="宋体" w:hAnsi="宋体" w:cs="宋体"/>
                <w:color w:val="000000"/>
                <w:sz w:val="24"/>
                <w:lang w:bidi="ar"/>
              </w:rPr>
            </w:pPr>
          </w:p>
        </w:tc>
      </w:tr>
      <w:tr w:rsidR="005118C4" w14:paraId="42872339" w14:textId="77777777">
        <w:trPr>
          <w:trHeight w:val="600"/>
          <w:jc w:val="center"/>
        </w:trPr>
        <w:tc>
          <w:tcPr>
            <w:tcW w:w="1040" w:type="dxa"/>
            <w:tcBorders>
              <w:tl2br w:val="nil"/>
              <w:tr2bl w:val="nil"/>
            </w:tcBorders>
            <w:vAlign w:val="center"/>
          </w:tcPr>
          <w:p w14:paraId="48A9833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16</w:t>
            </w:r>
          </w:p>
        </w:tc>
        <w:tc>
          <w:tcPr>
            <w:tcW w:w="1963" w:type="dxa"/>
            <w:tcBorders>
              <w:tl2br w:val="nil"/>
              <w:tr2bl w:val="nil"/>
            </w:tcBorders>
            <w:vAlign w:val="center"/>
          </w:tcPr>
          <w:p w14:paraId="01F3863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十六烷基三甲基溴化铵</w:t>
            </w:r>
          </w:p>
        </w:tc>
        <w:tc>
          <w:tcPr>
            <w:tcW w:w="776" w:type="dxa"/>
            <w:tcBorders>
              <w:tl2br w:val="nil"/>
              <w:tr2bl w:val="nil"/>
            </w:tcBorders>
            <w:vAlign w:val="center"/>
          </w:tcPr>
          <w:p w14:paraId="4E98FA8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886" w:type="dxa"/>
            <w:tcBorders>
              <w:tl2br w:val="nil"/>
              <w:tr2bl w:val="nil"/>
            </w:tcBorders>
            <w:vAlign w:val="center"/>
          </w:tcPr>
          <w:p w14:paraId="4BAE6C2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6DC3A3D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141CA1A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4E1361F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6E0CE3F" w14:textId="77777777" w:rsidR="005118C4" w:rsidRDefault="005118C4">
            <w:pPr>
              <w:widowControl/>
              <w:jc w:val="center"/>
              <w:textAlignment w:val="center"/>
              <w:rPr>
                <w:rFonts w:ascii="宋体" w:hAnsi="宋体" w:cs="宋体"/>
                <w:color w:val="000000"/>
                <w:sz w:val="24"/>
                <w:lang w:bidi="ar"/>
              </w:rPr>
            </w:pPr>
          </w:p>
        </w:tc>
      </w:tr>
      <w:tr w:rsidR="005118C4" w14:paraId="6AB94F6A" w14:textId="77777777">
        <w:trPr>
          <w:trHeight w:val="600"/>
          <w:jc w:val="center"/>
        </w:trPr>
        <w:tc>
          <w:tcPr>
            <w:tcW w:w="1040" w:type="dxa"/>
            <w:tcBorders>
              <w:tl2br w:val="nil"/>
              <w:tr2bl w:val="nil"/>
            </w:tcBorders>
            <w:vAlign w:val="center"/>
          </w:tcPr>
          <w:p w14:paraId="77F89B2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17</w:t>
            </w:r>
          </w:p>
        </w:tc>
        <w:tc>
          <w:tcPr>
            <w:tcW w:w="1963" w:type="dxa"/>
            <w:tcBorders>
              <w:tl2br w:val="nil"/>
              <w:tr2bl w:val="nil"/>
            </w:tcBorders>
            <w:vAlign w:val="center"/>
          </w:tcPr>
          <w:p w14:paraId="7400303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Na</w:t>
            </w:r>
            <w:r>
              <w:rPr>
                <w:rFonts w:ascii="宋体" w:hAnsi="宋体" w:cs="宋体" w:hint="eastAsia"/>
                <w:color w:val="000000"/>
                <w:sz w:val="24"/>
                <w:lang w:bidi="ar"/>
              </w:rPr>
              <w:t>系统专用缓冲液</w:t>
            </w:r>
            <w:r>
              <w:rPr>
                <w:rFonts w:ascii="宋体" w:hAnsi="宋体" w:cs="宋体" w:hint="eastAsia"/>
                <w:color w:val="000000"/>
                <w:sz w:val="24"/>
                <w:lang w:bidi="ar"/>
              </w:rPr>
              <w:t>A-1</w:t>
            </w:r>
          </w:p>
        </w:tc>
        <w:tc>
          <w:tcPr>
            <w:tcW w:w="776" w:type="dxa"/>
            <w:tcBorders>
              <w:tl2br w:val="nil"/>
              <w:tr2bl w:val="nil"/>
            </w:tcBorders>
            <w:vAlign w:val="center"/>
          </w:tcPr>
          <w:p w14:paraId="26963DF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1L/</w:t>
            </w:r>
            <w:r>
              <w:rPr>
                <w:rFonts w:ascii="宋体" w:hAnsi="宋体" w:cs="宋体" w:hint="eastAsia"/>
                <w:color w:val="000000"/>
                <w:sz w:val="24"/>
                <w:lang w:bidi="ar"/>
              </w:rPr>
              <w:t>瓶</w:t>
            </w:r>
          </w:p>
        </w:tc>
        <w:tc>
          <w:tcPr>
            <w:tcW w:w="886" w:type="dxa"/>
            <w:tcBorders>
              <w:tl2br w:val="nil"/>
              <w:tr2bl w:val="nil"/>
            </w:tcBorders>
            <w:vAlign w:val="center"/>
          </w:tcPr>
          <w:p w14:paraId="5B6DF90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14</w:t>
            </w:r>
          </w:p>
        </w:tc>
        <w:tc>
          <w:tcPr>
            <w:tcW w:w="777" w:type="dxa"/>
            <w:tcBorders>
              <w:tl2br w:val="nil"/>
              <w:tr2bl w:val="nil"/>
            </w:tcBorders>
            <w:vAlign w:val="center"/>
          </w:tcPr>
          <w:p w14:paraId="66FE493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98FB31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0.12N</w:t>
            </w:r>
            <w:r>
              <w:rPr>
                <w:rFonts w:ascii="宋体" w:hAnsi="宋体" w:cs="宋体" w:hint="eastAsia"/>
                <w:color w:val="000000"/>
                <w:sz w:val="24"/>
                <w:lang w:bidi="ar"/>
              </w:rPr>
              <w:t>，</w:t>
            </w:r>
            <w:r>
              <w:rPr>
                <w:rFonts w:ascii="宋体" w:hAnsi="宋体" w:cs="宋体" w:hint="eastAsia"/>
                <w:color w:val="000000"/>
                <w:sz w:val="24"/>
                <w:lang w:bidi="ar"/>
              </w:rPr>
              <w:t>pH3.45</w:t>
            </w:r>
          </w:p>
        </w:tc>
        <w:tc>
          <w:tcPr>
            <w:tcW w:w="1186" w:type="dxa"/>
            <w:tcBorders>
              <w:tl2br w:val="nil"/>
              <w:tr2bl w:val="nil"/>
            </w:tcBorders>
            <w:vAlign w:val="center"/>
          </w:tcPr>
          <w:p w14:paraId="6060E17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0D702178" w14:textId="77777777" w:rsidR="005118C4" w:rsidRDefault="005118C4">
            <w:pPr>
              <w:widowControl/>
              <w:jc w:val="center"/>
              <w:textAlignment w:val="center"/>
              <w:rPr>
                <w:rFonts w:ascii="宋体" w:hAnsi="宋体" w:cs="宋体"/>
                <w:color w:val="000000"/>
                <w:sz w:val="24"/>
                <w:lang w:bidi="ar"/>
              </w:rPr>
            </w:pPr>
          </w:p>
        </w:tc>
      </w:tr>
      <w:tr w:rsidR="005118C4" w14:paraId="755291FD" w14:textId="77777777">
        <w:trPr>
          <w:trHeight w:val="600"/>
          <w:jc w:val="center"/>
        </w:trPr>
        <w:tc>
          <w:tcPr>
            <w:tcW w:w="1040" w:type="dxa"/>
            <w:tcBorders>
              <w:tl2br w:val="nil"/>
              <w:tr2bl w:val="nil"/>
            </w:tcBorders>
            <w:vAlign w:val="center"/>
          </w:tcPr>
          <w:p w14:paraId="182D0BF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18</w:t>
            </w:r>
          </w:p>
        </w:tc>
        <w:tc>
          <w:tcPr>
            <w:tcW w:w="1963" w:type="dxa"/>
            <w:tcBorders>
              <w:tl2br w:val="nil"/>
              <w:tr2bl w:val="nil"/>
            </w:tcBorders>
            <w:vAlign w:val="center"/>
          </w:tcPr>
          <w:p w14:paraId="25DB56E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Na</w:t>
            </w:r>
            <w:r>
              <w:rPr>
                <w:rFonts w:ascii="宋体" w:hAnsi="宋体" w:cs="宋体" w:hint="eastAsia"/>
                <w:color w:val="000000"/>
                <w:sz w:val="24"/>
                <w:lang w:bidi="ar"/>
              </w:rPr>
              <w:t>系统专用缓冲液</w:t>
            </w:r>
            <w:r>
              <w:rPr>
                <w:rFonts w:ascii="宋体" w:hAnsi="宋体" w:cs="宋体" w:hint="eastAsia"/>
                <w:color w:val="000000"/>
                <w:sz w:val="24"/>
                <w:lang w:bidi="ar"/>
              </w:rPr>
              <w:t>B-1</w:t>
            </w:r>
          </w:p>
        </w:tc>
        <w:tc>
          <w:tcPr>
            <w:tcW w:w="776" w:type="dxa"/>
            <w:tcBorders>
              <w:tl2br w:val="nil"/>
              <w:tr2bl w:val="nil"/>
            </w:tcBorders>
            <w:vAlign w:val="center"/>
          </w:tcPr>
          <w:p w14:paraId="06286F1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1L/</w:t>
            </w:r>
            <w:r>
              <w:rPr>
                <w:rFonts w:ascii="宋体" w:hAnsi="宋体" w:cs="宋体" w:hint="eastAsia"/>
                <w:color w:val="000000"/>
                <w:sz w:val="24"/>
                <w:lang w:bidi="ar"/>
              </w:rPr>
              <w:t>瓶</w:t>
            </w:r>
          </w:p>
        </w:tc>
        <w:tc>
          <w:tcPr>
            <w:tcW w:w="886" w:type="dxa"/>
            <w:tcBorders>
              <w:tl2br w:val="nil"/>
              <w:tr2bl w:val="nil"/>
            </w:tcBorders>
            <w:vAlign w:val="center"/>
          </w:tcPr>
          <w:p w14:paraId="38DE20E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w:t>
            </w:r>
          </w:p>
        </w:tc>
        <w:tc>
          <w:tcPr>
            <w:tcW w:w="777" w:type="dxa"/>
            <w:tcBorders>
              <w:tl2br w:val="nil"/>
              <w:tr2bl w:val="nil"/>
            </w:tcBorders>
            <w:vAlign w:val="center"/>
          </w:tcPr>
          <w:p w14:paraId="4EDE89D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2CBF558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0.20N</w:t>
            </w:r>
            <w:r>
              <w:rPr>
                <w:rFonts w:ascii="宋体" w:hAnsi="宋体" w:cs="宋体" w:hint="eastAsia"/>
                <w:color w:val="000000"/>
                <w:sz w:val="24"/>
                <w:lang w:bidi="ar"/>
              </w:rPr>
              <w:t>，</w:t>
            </w:r>
            <w:r>
              <w:rPr>
                <w:rFonts w:ascii="宋体" w:hAnsi="宋体" w:cs="宋体" w:hint="eastAsia"/>
                <w:color w:val="000000"/>
                <w:sz w:val="24"/>
                <w:lang w:bidi="ar"/>
              </w:rPr>
              <w:t>pH10.85</w:t>
            </w:r>
          </w:p>
        </w:tc>
        <w:tc>
          <w:tcPr>
            <w:tcW w:w="1186" w:type="dxa"/>
            <w:tcBorders>
              <w:tl2br w:val="nil"/>
              <w:tr2bl w:val="nil"/>
            </w:tcBorders>
            <w:vAlign w:val="center"/>
          </w:tcPr>
          <w:p w14:paraId="1E776C7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66E9B9C1" w14:textId="77777777" w:rsidR="005118C4" w:rsidRDefault="005118C4">
            <w:pPr>
              <w:widowControl/>
              <w:jc w:val="center"/>
              <w:textAlignment w:val="center"/>
              <w:rPr>
                <w:rFonts w:ascii="宋体" w:hAnsi="宋体" w:cs="宋体"/>
                <w:color w:val="000000"/>
                <w:sz w:val="24"/>
                <w:lang w:bidi="ar"/>
              </w:rPr>
            </w:pPr>
          </w:p>
        </w:tc>
      </w:tr>
      <w:tr w:rsidR="005118C4" w14:paraId="1C646014" w14:textId="77777777">
        <w:trPr>
          <w:trHeight w:val="600"/>
          <w:jc w:val="center"/>
        </w:trPr>
        <w:tc>
          <w:tcPr>
            <w:tcW w:w="1040" w:type="dxa"/>
            <w:tcBorders>
              <w:tl2br w:val="nil"/>
              <w:tr2bl w:val="nil"/>
            </w:tcBorders>
            <w:vAlign w:val="center"/>
          </w:tcPr>
          <w:p w14:paraId="46AED67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19</w:t>
            </w:r>
          </w:p>
        </w:tc>
        <w:tc>
          <w:tcPr>
            <w:tcW w:w="1963" w:type="dxa"/>
            <w:tcBorders>
              <w:tl2br w:val="nil"/>
              <w:tr2bl w:val="nil"/>
            </w:tcBorders>
            <w:vAlign w:val="center"/>
          </w:tcPr>
          <w:p w14:paraId="601A99A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Na</w:t>
            </w:r>
            <w:r>
              <w:rPr>
                <w:rFonts w:ascii="宋体" w:hAnsi="宋体" w:cs="宋体" w:hint="eastAsia"/>
                <w:color w:val="000000"/>
                <w:sz w:val="24"/>
                <w:lang w:bidi="ar"/>
              </w:rPr>
              <w:t>系统专用再生液</w:t>
            </w:r>
          </w:p>
        </w:tc>
        <w:tc>
          <w:tcPr>
            <w:tcW w:w="776" w:type="dxa"/>
            <w:tcBorders>
              <w:tl2br w:val="nil"/>
              <w:tr2bl w:val="nil"/>
            </w:tcBorders>
            <w:vAlign w:val="center"/>
          </w:tcPr>
          <w:p w14:paraId="12662C8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6ADC69C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4D10F2E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7C01056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0.5N</w:t>
            </w:r>
          </w:p>
        </w:tc>
        <w:tc>
          <w:tcPr>
            <w:tcW w:w="1186" w:type="dxa"/>
            <w:tcBorders>
              <w:tl2br w:val="nil"/>
              <w:tr2bl w:val="nil"/>
            </w:tcBorders>
            <w:vAlign w:val="center"/>
          </w:tcPr>
          <w:p w14:paraId="32C2728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7E735200" w14:textId="77777777" w:rsidR="005118C4" w:rsidRDefault="005118C4">
            <w:pPr>
              <w:widowControl/>
              <w:jc w:val="center"/>
              <w:textAlignment w:val="center"/>
              <w:rPr>
                <w:rFonts w:ascii="宋体" w:hAnsi="宋体" w:cs="宋体"/>
                <w:color w:val="000000"/>
                <w:sz w:val="24"/>
                <w:lang w:bidi="ar"/>
              </w:rPr>
            </w:pPr>
          </w:p>
        </w:tc>
      </w:tr>
      <w:tr w:rsidR="005118C4" w14:paraId="71197D04" w14:textId="77777777">
        <w:trPr>
          <w:trHeight w:val="600"/>
          <w:jc w:val="center"/>
        </w:trPr>
        <w:tc>
          <w:tcPr>
            <w:tcW w:w="1040" w:type="dxa"/>
            <w:tcBorders>
              <w:tl2br w:val="nil"/>
              <w:tr2bl w:val="nil"/>
            </w:tcBorders>
            <w:vAlign w:val="center"/>
          </w:tcPr>
          <w:p w14:paraId="4D43BE4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w:t>
            </w:r>
          </w:p>
        </w:tc>
        <w:tc>
          <w:tcPr>
            <w:tcW w:w="1963" w:type="dxa"/>
            <w:tcBorders>
              <w:tl2br w:val="nil"/>
              <w:tr2bl w:val="nil"/>
            </w:tcBorders>
            <w:vAlign w:val="center"/>
          </w:tcPr>
          <w:p w14:paraId="647D547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钾钠缓冲液</w:t>
            </w:r>
          </w:p>
        </w:tc>
        <w:tc>
          <w:tcPr>
            <w:tcW w:w="776" w:type="dxa"/>
            <w:tcBorders>
              <w:tl2br w:val="nil"/>
              <w:tr2bl w:val="nil"/>
            </w:tcBorders>
            <w:vAlign w:val="center"/>
          </w:tcPr>
          <w:p w14:paraId="0C60B65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400mL/</w:t>
            </w:r>
            <w:r>
              <w:rPr>
                <w:rFonts w:ascii="宋体" w:hAnsi="宋体" w:cs="宋体" w:hint="eastAsia"/>
                <w:color w:val="000000"/>
                <w:sz w:val="24"/>
                <w:lang w:bidi="ar"/>
              </w:rPr>
              <w:t>瓶</w:t>
            </w:r>
          </w:p>
        </w:tc>
        <w:tc>
          <w:tcPr>
            <w:tcW w:w="886" w:type="dxa"/>
            <w:tcBorders>
              <w:tl2br w:val="nil"/>
              <w:tr2bl w:val="nil"/>
            </w:tcBorders>
            <w:vAlign w:val="center"/>
          </w:tcPr>
          <w:p w14:paraId="59E623D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14</w:t>
            </w:r>
          </w:p>
        </w:tc>
        <w:tc>
          <w:tcPr>
            <w:tcW w:w="777" w:type="dxa"/>
            <w:tcBorders>
              <w:tl2br w:val="nil"/>
              <w:tr2bl w:val="nil"/>
            </w:tcBorders>
            <w:vAlign w:val="center"/>
          </w:tcPr>
          <w:p w14:paraId="5F914E9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5663563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4Mol</w:t>
            </w:r>
            <w:r>
              <w:rPr>
                <w:rFonts w:ascii="宋体" w:hAnsi="宋体" w:cs="宋体" w:hint="eastAsia"/>
                <w:color w:val="000000"/>
                <w:sz w:val="24"/>
                <w:lang w:bidi="ar"/>
              </w:rPr>
              <w:t>，</w:t>
            </w:r>
            <w:r>
              <w:rPr>
                <w:rFonts w:ascii="宋体" w:hAnsi="宋体" w:cs="宋体" w:hint="eastAsia"/>
                <w:color w:val="000000"/>
                <w:sz w:val="24"/>
                <w:lang w:bidi="ar"/>
              </w:rPr>
              <w:t>pH5.51</w:t>
            </w:r>
          </w:p>
        </w:tc>
        <w:tc>
          <w:tcPr>
            <w:tcW w:w="1186" w:type="dxa"/>
            <w:tcBorders>
              <w:tl2br w:val="nil"/>
              <w:tr2bl w:val="nil"/>
            </w:tcBorders>
            <w:vAlign w:val="center"/>
          </w:tcPr>
          <w:p w14:paraId="2B38314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00CF3221" w14:textId="77777777" w:rsidR="005118C4" w:rsidRDefault="005118C4">
            <w:pPr>
              <w:widowControl/>
              <w:jc w:val="center"/>
              <w:textAlignment w:val="center"/>
              <w:rPr>
                <w:rFonts w:ascii="宋体" w:hAnsi="宋体" w:cs="宋体"/>
                <w:color w:val="000000"/>
                <w:sz w:val="24"/>
                <w:lang w:bidi="ar"/>
              </w:rPr>
            </w:pPr>
          </w:p>
        </w:tc>
      </w:tr>
      <w:tr w:rsidR="005118C4" w14:paraId="6C271670" w14:textId="77777777">
        <w:trPr>
          <w:trHeight w:val="600"/>
          <w:jc w:val="center"/>
        </w:trPr>
        <w:tc>
          <w:tcPr>
            <w:tcW w:w="1040" w:type="dxa"/>
            <w:tcBorders>
              <w:tl2br w:val="nil"/>
              <w:tr2bl w:val="nil"/>
            </w:tcBorders>
            <w:vAlign w:val="center"/>
          </w:tcPr>
          <w:p w14:paraId="13CCE7A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21</w:t>
            </w:r>
          </w:p>
        </w:tc>
        <w:tc>
          <w:tcPr>
            <w:tcW w:w="1963" w:type="dxa"/>
            <w:tcBorders>
              <w:tl2br w:val="nil"/>
              <w:tr2bl w:val="nil"/>
            </w:tcBorders>
            <w:vAlign w:val="center"/>
          </w:tcPr>
          <w:p w14:paraId="414951E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水合</w:t>
            </w:r>
            <w:proofErr w:type="gramStart"/>
            <w:r>
              <w:rPr>
                <w:rFonts w:ascii="宋体" w:hAnsi="宋体" w:cs="宋体" w:hint="eastAsia"/>
                <w:color w:val="000000"/>
                <w:sz w:val="24"/>
                <w:lang w:bidi="ar"/>
              </w:rPr>
              <w:t>茚</w:t>
            </w:r>
            <w:proofErr w:type="gramEnd"/>
            <w:r>
              <w:rPr>
                <w:rFonts w:ascii="宋体" w:hAnsi="宋体" w:cs="宋体" w:hint="eastAsia"/>
                <w:color w:val="000000"/>
                <w:sz w:val="24"/>
                <w:lang w:bidi="ar"/>
              </w:rPr>
              <w:t>三酮</w:t>
            </w:r>
          </w:p>
        </w:tc>
        <w:tc>
          <w:tcPr>
            <w:tcW w:w="776" w:type="dxa"/>
            <w:tcBorders>
              <w:tl2br w:val="nil"/>
              <w:tr2bl w:val="nil"/>
            </w:tcBorders>
            <w:vAlign w:val="center"/>
          </w:tcPr>
          <w:p w14:paraId="618FACA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886" w:type="dxa"/>
            <w:tcBorders>
              <w:tl2br w:val="nil"/>
              <w:tr2bl w:val="nil"/>
            </w:tcBorders>
            <w:vAlign w:val="center"/>
          </w:tcPr>
          <w:p w14:paraId="41E08A2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w:t>
            </w:r>
          </w:p>
        </w:tc>
        <w:tc>
          <w:tcPr>
            <w:tcW w:w="777" w:type="dxa"/>
            <w:tcBorders>
              <w:tl2br w:val="nil"/>
              <w:tr2bl w:val="nil"/>
            </w:tcBorders>
            <w:vAlign w:val="center"/>
          </w:tcPr>
          <w:p w14:paraId="71C9B2A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2986FC6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2CAA1AF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2A6AD4B0" w14:textId="77777777" w:rsidR="005118C4" w:rsidRDefault="005118C4">
            <w:pPr>
              <w:widowControl/>
              <w:jc w:val="center"/>
              <w:textAlignment w:val="center"/>
              <w:rPr>
                <w:rFonts w:ascii="宋体" w:hAnsi="宋体" w:cs="宋体"/>
                <w:color w:val="000000"/>
                <w:sz w:val="24"/>
                <w:lang w:bidi="ar"/>
              </w:rPr>
            </w:pPr>
          </w:p>
        </w:tc>
      </w:tr>
      <w:tr w:rsidR="005118C4" w14:paraId="2D271395" w14:textId="77777777">
        <w:trPr>
          <w:trHeight w:val="600"/>
          <w:jc w:val="center"/>
        </w:trPr>
        <w:tc>
          <w:tcPr>
            <w:tcW w:w="1040" w:type="dxa"/>
            <w:tcBorders>
              <w:tl2br w:val="nil"/>
              <w:tr2bl w:val="nil"/>
            </w:tcBorders>
            <w:vAlign w:val="center"/>
          </w:tcPr>
          <w:p w14:paraId="06D594F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22</w:t>
            </w:r>
          </w:p>
        </w:tc>
        <w:tc>
          <w:tcPr>
            <w:tcW w:w="1963" w:type="dxa"/>
            <w:tcBorders>
              <w:tl2br w:val="nil"/>
              <w:tr2bl w:val="nil"/>
            </w:tcBorders>
            <w:vAlign w:val="center"/>
          </w:tcPr>
          <w:p w14:paraId="08F12A3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r>
              <w:rPr>
                <w:rFonts w:ascii="宋体" w:hAnsi="宋体" w:cs="宋体" w:hint="eastAsia"/>
                <w:color w:val="000000"/>
                <w:sz w:val="24"/>
                <w:lang w:bidi="ar"/>
              </w:rPr>
              <w:t>硝基苯甲醛</w:t>
            </w:r>
          </w:p>
        </w:tc>
        <w:tc>
          <w:tcPr>
            <w:tcW w:w="776" w:type="dxa"/>
            <w:tcBorders>
              <w:tl2br w:val="nil"/>
              <w:tr2bl w:val="nil"/>
            </w:tcBorders>
            <w:vAlign w:val="center"/>
          </w:tcPr>
          <w:p w14:paraId="57D849E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25g/</w:t>
            </w:r>
            <w:r>
              <w:rPr>
                <w:rFonts w:ascii="宋体" w:hAnsi="宋体" w:cs="宋体" w:hint="eastAsia"/>
                <w:color w:val="000000"/>
                <w:sz w:val="24"/>
                <w:lang w:bidi="ar"/>
              </w:rPr>
              <w:t>瓶</w:t>
            </w:r>
          </w:p>
        </w:tc>
        <w:tc>
          <w:tcPr>
            <w:tcW w:w="886" w:type="dxa"/>
            <w:tcBorders>
              <w:tl2br w:val="nil"/>
              <w:tr2bl w:val="nil"/>
            </w:tcBorders>
            <w:vAlign w:val="center"/>
          </w:tcPr>
          <w:p w14:paraId="57C32E1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79F358F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46B0BB9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w:t>
            </w:r>
            <w:r>
              <w:rPr>
                <w:rFonts w:ascii="宋体" w:hAnsi="宋体" w:cs="宋体" w:hint="eastAsia"/>
                <w:color w:val="000000"/>
                <w:sz w:val="24"/>
                <w:lang w:bidi="ar"/>
              </w:rPr>
              <w:t>99%</w:t>
            </w:r>
          </w:p>
        </w:tc>
        <w:tc>
          <w:tcPr>
            <w:tcW w:w="1186" w:type="dxa"/>
            <w:tcBorders>
              <w:tl2br w:val="nil"/>
              <w:tr2bl w:val="nil"/>
            </w:tcBorders>
            <w:vAlign w:val="center"/>
          </w:tcPr>
          <w:p w14:paraId="0EE51C8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0FEA5DA" w14:textId="77777777" w:rsidR="005118C4" w:rsidRDefault="005118C4">
            <w:pPr>
              <w:widowControl/>
              <w:jc w:val="center"/>
              <w:textAlignment w:val="center"/>
              <w:rPr>
                <w:rFonts w:ascii="宋体" w:hAnsi="宋体" w:cs="宋体"/>
                <w:color w:val="000000"/>
                <w:sz w:val="24"/>
                <w:lang w:bidi="ar"/>
              </w:rPr>
            </w:pPr>
          </w:p>
        </w:tc>
      </w:tr>
      <w:tr w:rsidR="005118C4" w14:paraId="68418BA9" w14:textId="77777777">
        <w:trPr>
          <w:trHeight w:val="600"/>
          <w:jc w:val="center"/>
        </w:trPr>
        <w:tc>
          <w:tcPr>
            <w:tcW w:w="1040" w:type="dxa"/>
            <w:tcBorders>
              <w:tl2br w:val="nil"/>
              <w:tr2bl w:val="nil"/>
            </w:tcBorders>
            <w:vAlign w:val="center"/>
          </w:tcPr>
          <w:p w14:paraId="3E0246A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23</w:t>
            </w:r>
          </w:p>
        </w:tc>
        <w:tc>
          <w:tcPr>
            <w:tcW w:w="1963" w:type="dxa"/>
            <w:tcBorders>
              <w:tl2br w:val="nil"/>
              <w:tr2bl w:val="nil"/>
            </w:tcBorders>
            <w:vAlign w:val="center"/>
          </w:tcPr>
          <w:p w14:paraId="2CBEF81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四氢呋喃</w:t>
            </w:r>
          </w:p>
        </w:tc>
        <w:tc>
          <w:tcPr>
            <w:tcW w:w="776" w:type="dxa"/>
            <w:tcBorders>
              <w:tl2br w:val="nil"/>
              <w:tr2bl w:val="nil"/>
            </w:tcBorders>
            <w:vAlign w:val="center"/>
          </w:tcPr>
          <w:p w14:paraId="3DB2052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19A923B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777" w:type="dxa"/>
            <w:tcBorders>
              <w:tl2br w:val="nil"/>
              <w:tr2bl w:val="nil"/>
            </w:tcBorders>
            <w:vAlign w:val="center"/>
          </w:tcPr>
          <w:p w14:paraId="08FD6B6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5D6A16B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4CACC03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2E0FB097" w14:textId="77777777" w:rsidR="005118C4" w:rsidRDefault="005118C4">
            <w:pPr>
              <w:widowControl/>
              <w:jc w:val="center"/>
              <w:textAlignment w:val="center"/>
              <w:rPr>
                <w:rFonts w:ascii="宋体" w:hAnsi="宋体" w:cs="宋体"/>
                <w:color w:val="000000"/>
                <w:sz w:val="24"/>
                <w:lang w:bidi="ar"/>
              </w:rPr>
            </w:pPr>
          </w:p>
        </w:tc>
      </w:tr>
      <w:tr w:rsidR="005118C4" w14:paraId="477E2582" w14:textId="77777777">
        <w:trPr>
          <w:trHeight w:val="600"/>
          <w:jc w:val="center"/>
        </w:trPr>
        <w:tc>
          <w:tcPr>
            <w:tcW w:w="1040" w:type="dxa"/>
            <w:tcBorders>
              <w:tl2br w:val="nil"/>
              <w:tr2bl w:val="nil"/>
            </w:tcBorders>
            <w:vAlign w:val="center"/>
          </w:tcPr>
          <w:p w14:paraId="449DCB0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24</w:t>
            </w:r>
          </w:p>
        </w:tc>
        <w:tc>
          <w:tcPr>
            <w:tcW w:w="1963" w:type="dxa"/>
            <w:tcBorders>
              <w:tl2br w:val="nil"/>
              <w:tr2bl w:val="nil"/>
            </w:tcBorders>
            <w:vAlign w:val="center"/>
          </w:tcPr>
          <w:p w14:paraId="0F74358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蔗糖酶</w:t>
            </w:r>
          </w:p>
        </w:tc>
        <w:tc>
          <w:tcPr>
            <w:tcW w:w="776" w:type="dxa"/>
            <w:tcBorders>
              <w:tl2br w:val="nil"/>
              <w:tr2bl w:val="nil"/>
            </w:tcBorders>
            <w:vAlign w:val="center"/>
          </w:tcPr>
          <w:p w14:paraId="23BC254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1g/</w:t>
            </w:r>
            <w:r>
              <w:rPr>
                <w:rFonts w:ascii="宋体" w:hAnsi="宋体" w:cs="宋体" w:hint="eastAsia"/>
                <w:color w:val="000000"/>
                <w:sz w:val="24"/>
                <w:lang w:bidi="ar"/>
              </w:rPr>
              <w:t>瓶</w:t>
            </w:r>
          </w:p>
        </w:tc>
        <w:tc>
          <w:tcPr>
            <w:tcW w:w="886" w:type="dxa"/>
            <w:tcBorders>
              <w:tl2br w:val="nil"/>
              <w:tr2bl w:val="nil"/>
            </w:tcBorders>
            <w:vAlign w:val="center"/>
          </w:tcPr>
          <w:p w14:paraId="6DEA745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777" w:type="dxa"/>
            <w:tcBorders>
              <w:tl2br w:val="nil"/>
              <w:tr2bl w:val="nil"/>
            </w:tcBorders>
            <w:vAlign w:val="center"/>
          </w:tcPr>
          <w:p w14:paraId="0B6D037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973C3C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w:t>
            </w:r>
            <w:r>
              <w:rPr>
                <w:rFonts w:ascii="宋体" w:hAnsi="宋体" w:cs="宋体" w:hint="eastAsia"/>
                <w:color w:val="000000"/>
                <w:sz w:val="24"/>
                <w:lang w:bidi="ar"/>
              </w:rPr>
              <w:t>300U</w:t>
            </w:r>
          </w:p>
        </w:tc>
        <w:tc>
          <w:tcPr>
            <w:tcW w:w="1186" w:type="dxa"/>
            <w:tcBorders>
              <w:tl2br w:val="nil"/>
              <w:tr2bl w:val="nil"/>
            </w:tcBorders>
            <w:vAlign w:val="center"/>
          </w:tcPr>
          <w:p w14:paraId="2EE680B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2D64B030" w14:textId="77777777" w:rsidR="005118C4" w:rsidRDefault="005118C4">
            <w:pPr>
              <w:widowControl/>
              <w:jc w:val="center"/>
              <w:textAlignment w:val="center"/>
              <w:rPr>
                <w:rFonts w:ascii="宋体" w:hAnsi="宋体" w:cs="宋体"/>
                <w:color w:val="000000"/>
                <w:sz w:val="24"/>
                <w:lang w:bidi="ar"/>
              </w:rPr>
            </w:pPr>
          </w:p>
        </w:tc>
      </w:tr>
      <w:tr w:rsidR="005118C4" w14:paraId="14625A6D" w14:textId="77777777">
        <w:trPr>
          <w:trHeight w:val="600"/>
          <w:jc w:val="center"/>
        </w:trPr>
        <w:tc>
          <w:tcPr>
            <w:tcW w:w="1040" w:type="dxa"/>
            <w:tcBorders>
              <w:tl2br w:val="nil"/>
              <w:tr2bl w:val="nil"/>
            </w:tcBorders>
            <w:vAlign w:val="center"/>
          </w:tcPr>
          <w:p w14:paraId="2AE5846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w:t>
            </w:r>
          </w:p>
        </w:tc>
        <w:tc>
          <w:tcPr>
            <w:tcW w:w="1963" w:type="dxa"/>
            <w:tcBorders>
              <w:tl2br w:val="nil"/>
              <w:tr2bl w:val="nil"/>
            </w:tcBorders>
            <w:vAlign w:val="center"/>
          </w:tcPr>
          <w:p w14:paraId="702DD3C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w:t>
            </w:r>
            <w:r>
              <w:rPr>
                <w:rFonts w:ascii="宋体" w:hAnsi="宋体" w:cs="宋体" w:hint="eastAsia"/>
                <w:color w:val="000000"/>
                <w:sz w:val="24"/>
                <w:lang w:bidi="ar"/>
              </w:rPr>
              <w:t>二甲胺基苯基偶氮苯</w:t>
            </w:r>
            <w:proofErr w:type="gramStart"/>
            <w:r>
              <w:rPr>
                <w:rFonts w:ascii="宋体" w:hAnsi="宋体" w:cs="宋体" w:hint="eastAsia"/>
                <w:color w:val="000000"/>
                <w:sz w:val="24"/>
                <w:lang w:bidi="ar"/>
              </w:rPr>
              <w:t>磺</w:t>
            </w:r>
            <w:proofErr w:type="gramEnd"/>
            <w:r>
              <w:rPr>
                <w:rFonts w:ascii="宋体" w:hAnsi="宋体" w:cs="宋体" w:hint="eastAsia"/>
                <w:color w:val="000000"/>
                <w:sz w:val="24"/>
                <w:lang w:bidi="ar"/>
              </w:rPr>
              <w:t>酰氯</w:t>
            </w:r>
          </w:p>
        </w:tc>
        <w:tc>
          <w:tcPr>
            <w:tcW w:w="776" w:type="dxa"/>
            <w:tcBorders>
              <w:tl2br w:val="nil"/>
              <w:tr2bl w:val="nil"/>
            </w:tcBorders>
            <w:vAlign w:val="center"/>
          </w:tcPr>
          <w:p w14:paraId="7A37DCF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5g/</w:t>
            </w:r>
            <w:r>
              <w:rPr>
                <w:rFonts w:ascii="宋体" w:hAnsi="宋体" w:cs="宋体" w:hint="eastAsia"/>
                <w:color w:val="000000"/>
                <w:sz w:val="24"/>
                <w:lang w:bidi="ar"/>
              </w:rPr>
              <w:t>瓶</w:t>
            </w:r>
          </w:p>
        </w:tc>
        <w:tc>
          <w:tcPr>
            <w:tcW w:w="886" w:type="dxa"/>
            <w:tcBorders>
              <w:tl2br w:val="nil"/>
              <w:tr2bl w:val="nil"/>
            </w:tcBorders>
            <w:vAlign w:val="center"/>
          </w:tcPr>
          <w:p w14:paraId="78BBD0F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0F66384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7E14C81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95%</w:t>
            </w:r>
          </w:p>
        </w:tc>
        <w:tc>
          <w:tcPr>
            <w:tcW w:w="1186" w:type="dxa"/>
            <w:tcBorders>
              <w:tl2br w:val="nil"/>
              <w:tr2bl w:val="nil"/>
            </w:tcBorders>
            <w:vAlign w:val="center"/>
          </w:tcPr>
          <w:p w14:paraId="0A67E72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38499F1" w14:textId="77777777" w:rsidR="005118C4" w:rsidRDefault="005118C4">
            <w:pPr>
              <w:widowControl/>
              <w:jc w:val="center"/>
              <w:textAlignment w:val="center"/>
              <w:rPr>
                <w:rFonts w:ascii="宋体" w:hAnsi="宋体" w:cs="宋体"/>
                <w:color w:val="000000"/>
                <w:sz w:val="24"/>
                <w:lang w:bidi="ar"/>
              </w:rPr>
            </w:pPr>
          </w:p>
        </w:tc>
      </w:tr>
      <w:tr w:rsidR="005118C4" w14:paraId="3DB192AD" w14:textId="77777777">
        <w:trPr>
          <w:trHeight w:val="600"/>
          <w:jc w:val="center"/>
        </w:trPr>
        <w:tc>
          <w:tcPr>
            <w:tcW w:w="1040" w:type="dxa"/>
            <w:tcBorders>
              <w:tl2br w:val="nil"/>
              <w:tr2bl w:val="nil"/>
            </w:tcBorders>
            <w:vAlign w:val="center"/>
          </w:tcPr>
          <w:p w14:paraId="0759E53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26</w:t>
            </w:r>
          </w:p>
        </w:tc>
        <w:tc>
          <w:tcPr>
            <w:tcW w:w="1963" w:type="dxa"/>
            <w:tcBorders>
              <w:tl2br w:val="nil"/>
              <w:tr2bl w:val="nil"/>
            </w:tcBorders>
            <w:vAlign w:val="center"/>
          </w:tcPr>
          <w:p w14:paraId="5083E4D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尿激酶发色底物</w:t>
            </w:r>
          </w:p>
        </w:tc>
        <w:tc>
          <w:tcPr>
            <w:tcW w:w="776" w:type="dxa"/>
            <w:tcBorders>
              <w:tl2br w:val="nil"/>
              <w:tr2bl w:val="nil"/>
            </w:tcBorders>
            <w:vAlign w:val="center"/>
          </w:tcPr>
          <w:p w14:paraId="6A5B156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25mg/</w:t>
            </w:r>
            <w:r>
              <w:rPr>
                <w:rFonts w:ascii="宋体" w:hAnsi="宋体" w:cs="宋体" w:hint="eastAsia"/>
                <w:color w:val="000000"/>
                <w:sz w:val="24"/>
                <w:lang w:bidi="ar"/>
              </w:rPr>
              <w:t>瓶</w:t>
            </w:r>
          </w:p>
        </w:tc>
        <w:tc>
          <w:tcPr>
            <w:tcW w:w="886" w:type="dxa"/>
            <w:tcBorders>
              <w:tl2br w:val="nil"/>
              <w:tr2bl w:val="nil"/>
            </w:tcBorders>
            <w:vAlign w:val="center"/>
          </w:tcPr>
          <w:p w14:paraId="6784E5D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777" w:type="dxa"/>
            <w:tcBorders>
              <w:tl2br w:val="nil"/>
              <w:tr2bl w:val="nil"/>
            </w:tcBorders>
            <w:vAlign w:val="center"/>
          </w:tcPr>
          <w:p w14:paraId="17F4873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4C31E7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98%</w:t>
            </w:r>
          </w:p>
        </w:tc>
        <w:tc>
          <w:tcPr>
            <w:tcW w:w="1186" w:type="dxa"/>
            <w:tcBorders>
              <w:tl2br w:val="nil"/>
              <w:tr2bl w:val="nil"/>
            </w:tcBorders>
            <w:vAlign w:val="center"/>
          </w:tcPr>
          <w:p w14:paraId="7B28811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7DB670A1" w14:textId="77777777" w:rsidR="005118C4" w:rsidRDefault="005118C4">
            <w:pPr>
              <w:widowControl/>
              <w:jc w:val="center"/>
              <w:textAlignment w:val="center"/>
              <w:rPr>
                <w:rFonts w:ascii="宋体" w:hAnsi="宋体" w:cs="宋体"/>
                <w:color w:val="000000"/>
                <w:sz w:val="24"/>
                <w:lang w:bidi="ar"/>
              </w:rPr>
            </w:pPr>
          </w:p>
        </w:tc>
      </w:tr>
      <w:tr w:rsidR="005118C4" w14:paraId="68429A9A" w14:textId="77777777">
        <w:trPr>
          <w:trHeight w:val="600"/>
          <w:jc w:val="center"/>
        </w:trPr>
        <w:tc>
          <w:tcPr>
            <w:tcW w:w="1040" w:type="dxa"/>
            <w:tcBorders>
              <w:tl2br w:val="nil"/>
              <w:tr2bl w:val="nil"/>
            </w:tcBorders>
            <w:vAlign w:val="center"/>
          </w:tcPr>
          <w:p w14:paraId="61510C7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27</w:t>
            </w:r>
          </w:p>
        </w:tc>
        <w:tc>
          <w:tcPr>
            <w:tcW w:w="1963" w:type="dxa"/>
            <w:tcBorders>
              <w:tl2br w:val="nil"/>
              <w:tr2bl w:val="nil"/>
            </w:tcBorders>
            <w:vAlign w:val="center"/>
          </w:tcPr>
          <w:p w14:paraId="42F6076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纤维蛋白原（牛血）</w:t>
            </w:r>
          </w:p>
        </w:tc>
        <w:tc>
          <w:tcPr>
            <w:tcW w:w="776" w:type="dxa"/>
            <w:tcBorders>
              <w:tl2br w:val="nil"/>
              <w:tr2bl w:val="nil"/>
            </w:tcBorders>
            <w:vAlign w:val="center"/>
          </w:tcPr>
          <w:p w14:paraId="1B27668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86mg</w:t>
            </w:r>
            <w:r>
              <w:rPr>
                <w:rFonts w:ascii="宋体" w:hAnsi="宋体" w:cs="宋体" w:hint="eastAsia"/>
                <w:color w:val="000000"/>
                <w:sz w:val="24"/>
                <w:lang w:bidi="ar"/>
              </w:rPr>
              <w:t>可凝蛋白</w:t>
            </w:r>
            <w:r>
              <w:rPr>
                <w:rFonts w:ascii="宋体" w:hAnsi="宋体" w:cs="宋体" w:hint="eastAsia"/>
                <w:color w:val="000000"/>
                <w:sz w:val="24"/>
                <w:lang w:bidi="ar"/>
              </w:rPr>
              <w:t>/</w:t>
            </w:r>
            <w:r>
              <w:rPr>
                <w:rFonts w:ascii="宋体" w:hAnsi="宋体" w:cs="宋体" w:hint="eastAsia"/>
                <w:color w:val="000000"/>
                <w:sz w:val="24"/>
                <w:lang w:bidi="ar"/>
              </w:rPr>
              <w:t>支</w:t>
            </w:r>
          </w:p>
        </w:tc>
        <w:tc>
          <w:tcPr>
            <w:tcW w:w="886" w:type="dxa"/>
            <w:tcBorders>
              <w:tl2br w:val="nil"/>
              <w:tr2bl w:val="nil"/>
            </w:tcBorders>
            <w:vAlign w:val="center"/>
          </w:tcPr>
          <w:p w14:paraId="5F8E28A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w:t>
            </w:r>
          </w:p>
        </w:tc>
        <w:tc>
          <w:tcPr>
            <w:tcW w:w="777" w:type="dxa"/>
            <w:tcBorders>
              <w:tl2br w:val="nil"/>
              <w:tr2bl w:val="nil"/>
            </w:tcBorders>
            <w:vAlign w:val="center"/>
          </w:tcPr>
          <w:p w14:paraId="2D5868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7304FE4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86mg</w:t>
            </w:r>
            <w:r>
              <w:rPr>
                <w:rFonts w:ascii="宋体" w:hAnsi="宋体" w:cs="宋体" w:hint="eastAsia"/>
                <w:color w:val="000000"/>
                <w:sz w:val="24"/>
                <w:lang w:bidi="ar"/>
              </w:rPr>
              <w:t>可凝蛋白</w:t>
            </w:r>
            <w:r>
              <w:rPr>
                <w:rFonts w:ascii="宋体" w:hAnsi="宋体" w:cs="宋体" w:hint="eastAsia"/>
                <w:color w:val="000000"/>
                <w:sz w:val="24"/>
                <w:lang w:bidi="ar"/>
              </w:rPr>
              <w:t>/</w:t>
            </w:r>
            <w:r>
              <w:rPr>
                <w:rFonts w:ascii="宋体" w:hAnsi="宋体" w:cs="宋体" w:hint="eastAsia"/>
                <w:color w:val="000000"/>
                <w:sz w:val="24"/>
                <w:lang w:bidi="ar"/>
              </w:rPr>
              <w:t>支</w:t>
            </w:r>
          </w:p>
        </w:tc>
        <w:tc>
          <w:tcPr>
            <w:tcW w:w="1186" w:type="dxa"/>
            <w:tcBorders>
              <w:tl2br w:val="nil"/>
              <w:tr2bl w:val="nil"/>
            </w:tcBorders>
            <w:vAlign w:val="center"/>
          </w:tcPr>
          <w:p w14:paraId="6FC8645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10024BBC" w14:textId="77777777" w:rsidR="005118C4" w:rsidRDefault="005118C4">
            <w:pPr>
              <w:widowControl/>
              <w:jc w:val="center"/>
              <w:textAlignment w:val="center"/>
              <w:rPr>
                <w:rFonts w:ascii="宋体" w:hAnsi="宋体" w:cs="宋体"/>
                <w:color w:val="000000"/>
                <w:sz w:val="24"/>
                <w:lang w:bidi="ar"/>
              </w:rPr>
            </w:pPr>
          </w:p>
        </w:tc>
      </w:tr>
      <w:tr w:rsidR="005118C4" w14:paraId="1F183CEE" w14:textId="77777777">
        <w:trPr>
          <w:trHeight w:val="600"/>
          <w:jc w:val="center"/>
        </w:trPr>
        <w:tc>
          <w:tcPr>
            <w:tcW w:w="1040" w:type="dxa"/>
            <w:tcBorders>
              <w:tl2br w:val="nil"/>
              <w:tr2bl w:val="nil"/>
            </w:tcBorders>
            <w:vAlign w:val="center"/>
          </w:tcPr>
          <w:p w14:paraId="42FDCB5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28</w:t>
            </w:r>
          </w:p>
        </w:tc>
        <w:tc>
          <w:tcPr>
            <w:tcW w:w="1963" w:type="dxa"/>
            <w:tcBorders>
              <w:tl2br w:val="nil"/>
              <w:tr2bl w:val="nil"/>
            </w:tcBorders>
            <w:vAlign w:val="center"/>
          </w:tcPr>
          <w:p w14:paraId="13DB191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β</w:t>
            </w:r>
            <w:r>
              <w:rPr>
                <w:rFonts w:ascii="宋体" w:hAnsi="宋体" w:cs="宋体" w:hint="eastAsia"/>
                <w:color w:val="000000"/>
                <w:sz w:val="24"/>
                <w:lang w:bidi="ar"/>
              </w:rPr>
              <w:t>-</w:t>
            </w:r>
            <w:r>
              <w:rPr>
                <w:rFonts w:ascii="宋体" w:hAnsi="宋体" w:cs="宋体" w:hint="eastAsia"/>
                <w:color w:val="000000"/>
                <w:sz w:val="24"/>
                <w:lang w:bidi="ar"/>
              </w:rPr>
              <w:t>半乳糖苷酶</w:t>
            </w:r>
          </w:p>
        </w:tc>
        <w:tc>
          <w:tcPr>
            <w:tcW w:w="776" w:type="dxa"/>
            <w:tcBorders>
              <w:tl2br w:val="nil"/>
              <w:tr2bl w:val="nil"/>
            </w:tcBorders>
            <w:vAlign w:val="center"/>
          </w:tcPr>
          <w:p w14:paraId="4EA1D42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8000U/</w:t>
            </w:r>
            <w:r>
              <w:rPr>
                <w:rFonts w:ascii="宋体" w:hAnsi="宋体" w:cs="宋体" w:hint="eastAsia"/>
                <w:color w:val="000000"/>
                <w:sz w:val="24"/>
                <w:lang w:bidi="ar"/>
              </w:rPr>
              <w:t>瓶</w:t>
            </w:r>
          </w:p>
        </w:tc>
        <w:tc>
          <w:tcPr>
            <w:tcW w:w="886" w:type="dxa"/>
            <w:tcBorders>
              <w:tl2br w:val="nil"/>
              <w:tr2bl w:val="nil"/>
            </w:tcBorders>
            <w:vAlign w:val="center"/>
          </w:tcPr>
          <w:p w14:paraId="1AF0B5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777" w:type="dxa"/>
            <w:tcBorders>
              <w:tl2br w:val="nil"/>
              <w:tr2bl w:val="nil"/>
            </w:tcBorders>
            <w:vAlign w:val="center"/>
          </w:tcPr>
          <w:p w14:paraId="4AD4778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5C180A6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260U/mg</w:t>
            </w:r>
          </w:p>
        </w:tc>
        <w:tc>
          <w:tcPr>
            <w:tcW w:w="1186" w:type="dxa"/>
            <w:tcBorders>
              <w:tl2br w:val="nil"/>
              <w:tr2bl w:val="nil"/>
            </w:tcBorders>
            <w:vAlign w:val="center"/>
          </w:tcPr>
          <w:p w14:paraId="159319C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4F967E56" w14:textId="77777777" w:rsidR="005118C4" w:rsidRDefault="005118C4">
            <w:pPr>
              <w:widowControl/>
              <w:jc w:val="center"/>
              <w:textAlignment w:val="center"/>
              <w:rPr>
                <w:rFonts w:ascii="宋体" w:hAnsi="宋体" w:cs="宋体"/>
                <w:color w:val="000000"/>
                <w:sz w:val="24"/>
                <w:lang w:bidi="ar"/>
              </w:rPr>
            </w:pPr>
          </w:p>
        </w:tc>
      </w:tr>
      <w:tr w:rsidR="005118C4" w14:paraId="227F87D1" w14:textId="77777777">
        <w:trPr>
          <w:trHeight w:val="600"/>
          <w:jc w:val="center"/>
        </w:trPr>
        <w:tc>
          <w:tcPr>
            <w:tcW w:w="1040" w:type="dxa"/>
            <w:tcBorders>
              <w:tl2br w:val="nil"/>
              <w:tr2bl w:val="nil"/>
            </w:tcBorders>
            <w:vAlign w:val="center"/>
          </w:tcPr>
          <w:p w14:paraId="0078207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29</w:t>
            </w:r>
          </w:p>
        </w:tc>
        <w:tc>
          <w:tcPr>
            <w:tcW w:w="1963" w:type="dxa"/>
            <w:tcBorders>
              <w:tl2br w:val="nil"/>
              <w:tr2bl w:val="nil"/>
            </w:tcBorders>
            <w:vAlign w:val="center"/>
          </w:tcPr>
          <w:p w14:paraId="138752C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蛋白酶</w:t>
            </w:r>
          </w:p>
        </w:tc>
        <w:tc>
          <w:tcPr>
            <w:tcW w:w="776" w:type="dxa"/>
            <w:tcBorders>
              <w:tl2br w:val="nil"/>
              <w:tr2bl w:val="nil"/>
            </w:tcBorders>
            <w:vAlign w:val="center"/>
          </w:tcPr>
          <w:p w14:paraId="4DFF31E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1g/</w:t>
            </w:r>
            <w:r>
              <w:rPr>
                <w:rFonts w:ascii="宋体" w:hAnsi="宋体" w:cs="宋体" w:hint="eastAsia"/>
                <w:color w:val="000000"/>
                <w:sz w:val="24"/>
                <w:lang w:bidi="ar"/>
              </w:rPr>
              <w:t>瓶</w:t>
            </w:r>
          </w:p>
        </w:tc>
        <w:tc>
          <w:tcPr>
            <w:tcW w:w="886" w:type="dxa"/>
            <w:tcBorders>
              <w:tl2br w:val="nil"/>
              <w:tr2bl w:val="nil"/>
            </w:tcBorders>
            <w:vAlign w:val="center"/>
          </w:tcPr>
          <w:p w14:paraId="264563A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16DD22B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133B057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w:t>
            </w:r>
            <w:r>
              <w:rPr>
                <w:rFonts w:ascii="宋体" w:hAnsi="宋体" w:cs="宋体" w:hint="eastAsia"/>
                <w:color w:val="000000"/>
                <w:sz w:val="24"/>
                <w:lang w:bidi="ar"/>
              </w:rPr>
              <w:t>3.5U/mg</w:t>
            </w:r>
          </w:p>
        </w:tc>
        <w:tc>
          <w:tcPr>
            <w:tcW w:w="1186" w:type="dxa"/>
            <w:tcBorders>
              <w:tl2br w:val="nil"/>
              <w:tr2bl w:val="nil"/>
            </w:tcBorders>
            <w:vAlign w:val="center"/>
          </w:tcPr>
          <w:p w14:paraId="2BC8355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4FFADB85" w14:textId="77777777" w:rsidR="005118C4" w:rsidRDefault="005118C4">
            <w:pPr>
              <w:widowControl/>
              <w:jc w:val="center"/>
              <w:textAlignment w:val="center"/>
              <w:rPr>
                <w:rFonts w:ascii="宋体" w:hAnsi="宋体" w:cs="宋体"/>
                <w:color w:val="000000"/>
                <w:sz w:val="24"/>
                <w:lang w:bidi="ar"/>
              </w:rPr>
            </w:pPr>
          </w:p>
        </w:tc>
      </w:tr>
      <w:tr w:rsidR="005118C4" w14:paraId="2BB6469A" w14:textId="77777777">
        <w:trPr>
          <w:trHeight w:val="600"/>
          <w:jc w:val="center"/>
        </w:trPr>
        <w:tc>
          <w:tcPr>
            <w:tcW w:w="1040" w:type="dxa"/>
            <w:tcBorders>
              <w:tl2br w:val="nil"/>
              <w:tr2bl w:val="nil"/>
            </w:tcBorders>
            <w:vAlign w:val="center"/>
          </w:tcPr>
          <w:p w14:paraId="5B179FD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30</w:t>
            </w:r>
          </w:p>
        </w:tc>
        <w:tc>
          <w:tcPr>
            <w:tcW w:w="1963" w:type="dxa"/>
            <w:tcBorders>
              <w:tl2br w:val="nil"/>
              <w:tr2bl w:val="nil"/>
            </w:tcBorders>
            <w:vAlign w:val="center"/>
          </w:tcPr>
          <w:p w14:paraId="327FD33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α</w:t>
            </w:r>
            <w:r>
              <w:rPr>
                <w:rFonts w:ascii="宋体" w:hAnsi="宋体" w:cs="宋体" w:hint="eastAsia"/>
                <w:color w:val="000000"/>
                <w:sz w:val="24"/>
                <w:lang w:bidi="ar"/>
              </w:rPr>
              <w:t>-</w:t>
            </w:r>
            <w:r>
              <w:rPr>
                <w:rFonts w:ascii="宋体" w:hAnsi="宋体" w:cs="宋体" w:hint="eastAsia"/>
                <w:color w:val="000000"/>
                <w:sz w:val="24"/>
                <w:lang w:bidi="ar"/>
              </w:rPr>
              <w:t>淀粉酶</w:t>
            </w:r>
          </w:p>
        </w:tc>
        <w:tc>
          <w:tcPr>
            <w:tcW w:w="776" w:type="dxa"/>
            <w:tcBorders>
              <w:tl2br w:val="nil"/>
              <w:tr2bl w:val="nil"/>
            </w:tcBorders>
            <w:vAlign w:val="center"/>
          </w:tcPr>
          <w:p w14:paraId="262A312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500KU/</w:t>
            </w:r>
            <w:r>
              <w:rPr>
                <w:rFonts w:ascii="宋体" w:hAnsi="宋体" w:cs="宋体" w:hint="eastAsia"/>
                <w:color w:val="000000"/>
                <w:sz w:val="24"/>
                <w:lang w:bidi="ar"/>
              </w:rPr>
              <w:t>瓶</w:t>
            </w:r>
          </w:p>
        </w:tc>
        <w:tc>
          <w:tcPr>
            <w:tcW w:w="886" w:type="dxa"/>
            <w:tcBorders>
              <w:tl2br w:val="nil"/>
              <w:tr2bl w:val="nil"/>
            </w:tcBorders>
            <w:vAlign w:val="center"/>
          </w:tcPr>
          <w:p w14:paraId="790072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458234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0CFCAF7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w:t>
            </w:r>
            <w:r>
              <w:rPr>
                <w:rFonts w:ascii="宋体" w:hAnsi="宋体" w:cs="宋体" w:hint="eastAsia"/>
                <w:color w:val="000000"/>
                <w:sz w:val="24"/>
                <w:lang w:bidi="ar"/>
              </w:rPr>
              <w:t>5U/mg</w:t>
            </w:r>
          </w:p>
        </w:tc>
        <w:tc>
          <w:tcPr>
            <w:tcW w:w="1186" w:type="dxa"/>
            <w:tcBorders>
              <w:tl2br w:val="nil"/>
              <w:tr2bl w:val="nil"/>
            </w:tcBorders>
            <w:vAlign w:val="center"/>
          </w:tcPr>
          <w:p w14:paraId="75516E2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1290937A" w14:textId="77777777" w:rsidR="005118C4" w:rsidRDefault="005118C4">
            <w:pPr>
              <w:widowControl/>
              <w:jc w:val="center"/>
              <w:textAlignment w:val="center"/>
              <w:rPr>
                <w:rFonts w:ascii="宋体" w:hAnsi="宋体" w:cs="宋体"/>
                <w:color w:val="000000"/>
                <w:sz w:val="24"/>
                <w:lang w:bidi="ar"/>
              </w:rPr>
            </w:pPr>
          </w:p>
        </w:tc>
      </w:tr>
      <w:tr w:rsidR="005118C4" w14:paraId="70EEBE64" w14:textId="77777777">
        <w:trPr>
          <w:trHeight w:val="600"/>
          <w:jc w:val="center"/>
        </w:trPr>
        <w:tc>
          <w:tcPr>
            <w:tcW w:w="1040" w:type="dxa"/>
            <w:tcBorders>
              <w:tl2br w:val="nil"/>
              <w:tr2bl w:val="nil"/>
            </w:tcBorders>
            <w:vAlign w:val="center"/>
          </w:tcPr>
          <w:p w14:paraId="1B8AC2E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31</w:t>
            </w:r>
          </w:p>
        </w:tc>
        <w:tc>
          <w:tcPr>
            <w:tcW w:w="1963" w:type="dxa"/>
            <w:tcBorders>
              <w:tl2br w:val="nil"/>
              <w:tr2bl w:val="nil"/>
            </w:tcBorders>
            <w:vAlign w:val="center"/>
          </w:tcPr>
          <w:p w14:paraId="7544F2D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胃蛋白酶</w:t>
            </w:r>
          </w:p>
        </w:tc>
        <w:tc>
          <w:tcPr>
            <w:tcW w:w="776" w:type="dxa"/>
            <w:tcBorders>
              <w:tl2br w:val="nil"/>
              <w:tr2bl w:val="nil"/>
            </w:tcBorders>
            <w:vAlign w:val="center"/>
          </w:tcPr>
          <w:p w14:paraId="18B59FF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5g/</w:t>
            </w:r>
            <w:r>
              <w:rPr>
                <w:rFonts w:ascii="宋体" w:hAnsi="宋体" w:cs="宋体" w:hint="eastAsia"/>
                <w:color w:val="000000"/>
                <w:sz w:val="24"/>
                <w:lang w:bidi="ar"/>
              </w:rPr>
              <w:t>瓶</w:t>
            </w:r>
          </w:p>
        </w:tc>
        <w:tc>
          <w:tcPr>
            <w:tcW w:w="886" w:type="dxa"/>
            <w:tcBorders>
              <w:tl2br w:val="nil"/>
              <w:tr2bl w:val="nil"/>
            </w:tcBorders>
            <w:vAlign w:val="center"/>
          </w:tcPr>
          <w:p w14:paraId="4EB6C53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5526EC4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1A1E447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w:t>
            </w:r>
            <w:r>
              <w:rPr>
                <w:rFonts w:ascii="宋体" w:hAnsi="宋体" w:cs="宋体" w:hint="eastAsia"/>
                <w:color w:val="000000"/>
                <w:sz w:val="24"/>
                <w:lang w:bidi="ar"/>
              </w:rPr>
              <w:t>3200U/mg</w:t>
            </w:r>
          </w:p>
        </w:tc>
        <w:tc>
          <w:tcPr>
            <w:tcW w:w="1186" w:type="dxa"/>
            <w:tcBorders>
              <w:tl2br w:val="nil"/>
              <w:tr2bl w:val="nil"/>
            </w:tcBorders>
            <w:vAlign w:val="center"/>
          </w:tcPr>
          <w:p w14:paraId="2834CD5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748F23AF" w14:textId="77777777" w:rsidR="005118C4" w:rsidRDefault="005118C4">
            <w:pPr>
              <w:widowControl/>
              <w:jc w:val="center"/>
              <w:textAlignment w:val="center"/>
              <w:rPr>
                <w:rFonts w:ascii="宋体" w:hAnsi="宋体" w:cs="宋体"/>
                <w:color w:val="000000"/>
                <w:sz w:val="24"/>
                <w:lang w:bidi="ar"/>
              </w:rPr>
            </w:pPr>
          </w:p>
        </w:tc>
      </w:tr>
      <w:tr w:rsidR="005118C4" w14:paraId="41AA36B6" w14:textId="77777777">
        <w:trPr>
          <w:trHeight w:val="600"/>
          <w:jc w:val="center"/>
        </w:trPr>
        <w:tc>
          <w:tcPr>
            <w:tcW w:w="1040" w:type="dxa"/>
            <w:tcBorders>
              <w:tl2br w:val="nil"/>
              <w:tr2bl w:val="nil"/>
            </w:tcBorders>
            <w:vAlign w:val="center"/>
          </w:tcPr>
          <w:p w14:paraId="4490F43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32</w:t>
            </w:r>
          </w:p>
        </w:tc>
        <w:tc>
          <w:tcPr>
            <w:tcW w:w="1963" w:type="dxa"/>
            <w:tcBorders>
              <w:tl2br w:val="nil"/>
              <w:tr2bl w:val="nil"/>
            </w:tcBorders>
            <w:vAlign w:val="center"/>
          </w:tcPr>
          <w:p w14:paraId="73C5D67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胰脂肪酶</w:t>
            </w:r>
          </w:p>
        </w:tc>
        <w:tc>
          <w:tcPr>
            <w:tcW w:w="776" w:type="dxa"/>
            <w:tcBorders>
              <w:tl2br w:val="nil"/>
              <w:tr2bl w:val="nil"/>
            </w:tcBorders>
            <w:vAlign w:val="center"/>
          </w:tcPr>
          <w:p w14:paraId="717942D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886" w:type="dxa"/>
            <w:tcBorders>
              <w:tl2br w:val="nil"/>
              <w:tr2bl w:val="nil"/>
            </w:tcBorders>
            <w:vAlign w:val="center"/>
          </w:tcPr>
          <w:p w14:paraId="72D2F64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0EC78EE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260268E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来源于猪胰腺</w:t>
            </w:r>
          </w:p>
        </w:tc>
        <w:tc>
          <w:tcPr>
            <w:tcW w:w="1186" w:type="dxa"/>
            <w:tcBorders>
              <w:tl2br w:val="nil"/>
              <w:tr2bl w:val="nil"/>
            </w:tcBorders>
            <w:vAlign w:val="center"/>
          </w:tcPr>
          <w:p w14:paraId="37A353F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0FA85136" w14:textId="77777777" w:rsidR="005118C4" w:rsidRDefault="005118C4">
            <w:pPr>
              <w:widowControl/>
              <w:jc w:val="center"/>
              <w:textAlignment w:val="center"/>
              <w:rPr>
                <w:rFonts w:ascii="宋体" w:hAnsi="宋体" w:cs="宋体"/>
                <w:color w:val="000000"/>
                <w:sz w:val="24"/>
                <w:lang w:bidi="ar"/>
              </w:rPr>
            </w:pPr>
          </w:p>
        </w:tc>
      </w:tr>
      <w:tr w:rsidR="005118C4" w14:paraId="49E76577" w14:textId="77777777">
        <w:trPr>
          <w:trHeight w:val="600"/>
          <w:jc w:val="center"/>
        </w:trPr>
        <w:tc>
          <w:tcPr>
            <w:tcW w:w="1040" w:type="dxa"/>
            <w:tcBorders>
              <w:tl2br w:val="nil"/>
              <w:tr2bl w:val="nil"/>
            </w:tcBorders>
            <w:vAlign w:val="center"/>
          </w:tcPr>
          <w:p w14:paraId="0CEA7D7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33</w:t>
            </w:r>
          </w:p>
        </w:tc>
        <w:tc>
          <w:tcPr>
            <w:tcW w:w="1963" w:type="dxa"/>
            <w:tcBorders>
              <w:tl2br w:val="nil"/>
              <w:tr2bl w:val="nil"/>
            </w:tcBorders>
            <w:vAlign w:val="center"/>
          </w:tcPr>
          <w:p w14:paraId="7350312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三氟化硼</w:t>
            </w:r>
            <w:r>
              <w:rPr>
                <w:rFonts w:ascii="宋体" w:hAnsi="宋体" w:cs="宋体" w:hint="eastAsia"/>
                <w:color w:val="000000"/>
                <w:sz w:val="24"/>
                <w:lang w:bidi="ar"/>
              </w:rPr>
              <w:t>-</w:t>
            </w:r>
            <w:r>
              <w:rPr>
                <w:rFonts w:ascii="宋体" w:hAnsi="宋体" w:cs="宋体" w:hint="eastAsia"/>
                <w:color w:val="000000"/>
                <w:sz w:val="24"/>
                <w:lang w:bidi="ar"/>
              </w:rPr>
              <w:t>甲醇</w:t>
            </w:r>
          </w:p>
        </w:tc>
        <w:tc>
          <w:tcPr>
            <w:tcW w:w="776" w:type="dxa"/>
            <w:tcBorders>
              <w:tl2br w:val="nil"/>
              <w:tr2bl w:val="nil"/>
            </w:tcBorders>
            <w:vAlign w:val="center"/>
          </w:tcPr>
          <w:p w14:paraId="4E25D2E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100mL/</w:t>
            </w:r>
            <w:r>
              <w:rPr>
                <w:rFonts w:ascii="宋体" w:hAnsi="宋体" w:cs="宋体" w:hint="eastAsia"/>
                <w:color w:val="000000"/>
                <w:sz w:val="24"/>
                <w:lang w:bidi="ar"/>
              </w:rPr>
              <w:t>瓶</w:t>
            </w:r>
          </w:p>
        </w:tc>
        <w:tc>
          <w:tcPr>
            <w:tcW w:w="886" w:type="dxa"/>
            <w:tcBorders>
              <w:tl2br w:val="nil"/>
              <w:tr2bl w:val="nil"/>
            </w:tcBorders>
            <w:vAlign w:val="center"/>
          </w:tcPr>
          <w:p w14:paraId="5D379FB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777" w:type="dxa"/>
            <w:tcBorders>
              <w:tl2br w:val="nil"/>
              <w:tr2bl w:val="nil"/>
            </w:tcBorders>
            <w:vAlign w:val="center"/>
          </w:tcPr>
          <w:p w14:paraId="4630975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AB6087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14%</w:t>
            </w:r>
          </w:p>
        </w:tc>
        <w:tc>
          <w:tcPr>
            <w:tcW w:w="1186" w:type="dxa"/>
            <w:tcBorders>
              <w:tl2br w:val="nil"/>
              <w:tr2bl w:val="nil"/>
            </w:tcBorders>
            <w:vAlign w:val="center"/>
          </w:tcPr>
          <w:p w14:paraId="20C6F72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03BBC574" w14:textId="77777777" w:rsidR="005118C4" w:rsidRDefault="005118C4">
            <w:pPr>
              <w:widowControl/>
              <w:jc w:val="center"/>
              <w:textAlignment w:val="center"/>
              <w:rPr>
                <w:rFonts w:ascii="宋体" w:hAnsi="宋体" w:cs="宋体"/>
                <w:color w:val="000000"/>
                <w:sz w:val="24"/>
                <w:lang w:bidi="ar"/>
              </w:rPr>
            </w:pPr>
          </w:p>
        </w:tc>
      </w:tr>
      <w:tr w:rsidR="005118C4" w14:paraId="3669BFAB" w14:textId="77777777">
        <w:trPr>
          <w:trHeight w:val="600"/>
          <w:jc w:val="center"/>
        </w:trPr>
        <w:tc>
          <w:tcPr>
            <w:tcW w:w="1040" w:type="dxa"/>
            <w:tcBorders>
              <w:tl2br w:val="nil"/>
              <w:tr2bl w:val="nil"/>
            </w:tcBorders>
            <w:vAlign w:val="center"/>
          </w:tcPr>
          <w:p w14:paraId="03E9A13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34</w:t>
            </w:r>
          </w:p>
        </w:tc>
        <w:tc>
          <w:tcPr>
            <w:tcW w:w="1963" w:type="dxa"/>
            <w:tcBorders>
              <w:tl2br w:val="nil"/>
              <w:tr2bl w:val="nil"/>
            </w:tcBorders>
            <w:vAlign w:val="center"/>
          </w:tcPr>
          <w:p w14:paraId="5A0ECC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淀粉葡萄糖苷酶</w:t>
            </w:r>
          </w:p>
        </w:tc>
        <w:tc>
          <w:tcPr>
            <w:tcW w:w="776" w:type="dxa"/>
            <w:tcBorders>
              <w:tl2br w:val="nil"/>
              <w:tr2bl w:val="nil"/>
            </w:tcBorders>
            <w:vAlign w:val="center"/>
          </w:tcPr>
          <w:p w14:paraId="6E7DDB9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100mg/</w:t>
            </w:r>
            <w:r>
              <w:rPr>
                <w:rFonts w:ascii="宋体" w:hAnsi="宋体" w:cs="宋体" w:hint="eastAsia"/>
                <w:color w:val="000000"/>
                <w:sz w:val="24"/>
                <w:lang w:bidi="ar"/>
              </w:rPr>
              <w:t>瓶</w:t>
            </w:r>
          </w:p>
        </w:tc>
        <w:tc>
          <w:tcPr>
            <w:tcW w:w="886" w:type="dxa"/>
            <w:tcBorders>
              <w:tl2br w:val="nil"/>
              <w:tr2bl w:val="nil"/>
            </w:tcBorders>
            <w:vAlign w:val="center"/>
          </w:tcPr>
          <w:p w14:paraId="48952D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777" w:type="dxa"/>
            <w:tcBorders>
              <w:tl2br w:val="nil"/>
              <w:tr2bl w:val="nil"/>
            </w:tcBorders>
            <w:vAlign w:val="center"/>
          </w:tcPr>
          <w:p w14:paraId="28EB852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B34645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30-60U/mg</w:t>
            </w:r>
          </w:p>
        </w:tc>
        <w:tc>
          <w:tcPr>
            <w:tcW w:w="1186" w:type="dxa"/>
            <w:tcBorders>
              <w:tl2br w:val="nil"/>
              <w:tr2bl w:val="nil"/>
            </w:tcBorders>
            <w:vAlign w:val="center"/>
          </w:tcPr>
          <w:p w14:paraId="2A284FE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012BCE92" w14:textId="77777777" w:rsidR="005118C4" w:rsidRDefault="005118C4">
            <w:pPr>
              <w:widowControl/>
              <w:jc w:val="center"/>
              <w:textAlignment w:val="center"/>
              <w:rPr>
                <w:rFonts w:ascii="宋体" w:hAnsi="宋体" w:cs="宋体"/>
                <w:color w:val="000000"/>
                <w:sz w:val="24"/>
                <w:lang w:bidi="ar"/>
              </w:rPr>
            </w:pPr>
          </w:p>
        </w:tc>
      </w:tr>
      <w:tr w:rsidR="005118C4" w14:paraId="5700D4E2" w14:textId="77777777">
        <w:trPr>
          <w:trHeight w:val="600"/>
          <w:jc w:val="center"/>
        </w:trPr>
        <w:tc>
          <w:tcPr>
            <w:tcW w:w="1040" w:type="dxa"/>
            <w:tcBorders>
              <w:tl2br w:val="nil"/>
              <w:tr2bl w:val="nil"/>
            </w:tcBorders>
            <w:vAlign w:val="center"/>
          </w:tcPr>
          <w:p w14:paraId="5914842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35</w:t>
            </w:r>
          </w:p>
        </w:tc>
        <w:tc>
          <w:tcPr>
            <w:tcW w:w="1963" w:type="dxa"/>
            <w:tcBorders>
              <w:tl2br w:val="nil"/>
              <w:tr2bl w:val="nil"/>
            </w:tcBorders>
            <w:vAlign w:val="center"/>
          </w:tcPr>
          <w:p w14:paraId="4872DE1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乙酸乙酯</w:t>
            </w:r>
          </w:p>
        </w:tc>
        <w:tc>
          <w:tcPr>
            <w:tcW w:w="776" w:type="dxa"/>
            <w:tcBorders>
              <w:tl2br w:val="nil"/>
              <w:tr2bl w:val="nil"/>
            </w:tcBorders>
            <w:vAlign w:val="center"/>
          </w:tcPr>
          <w:p w14:paraId="1BDA237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6A871D2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w:t>
            </w:r>
          </w:p>
        </w:tc>
        <w:tc>
          <w:tcPr>
            <w:tcW w:w="777" w:type="dxa"/>
            <w:tcBorders>
              <w:tl2br w:val="nil"/>
              <w:tr2bl w:val="nil"/>
            </w:tcBorders>
            <w:vAlign w:val="center"/>
          </w:tcPr>
          <w:p w14:paraId="786D441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BEE924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7C3CF14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1071798E" w14:textId="77777777" w:rsidR="005118C4" w:rsidRDefault="005118C4">
            <w:pPr>
              <w:widowControl/>
              <w:jc w:val="center"/>
              <w:textAlignment w:val="center"/>
              <w:rPr>
                <w:rFonts w:ascii="宋体" w:hAnsi="宋体" w:cs="宋体"/>
                <w:color w:val="000000"/>
                <w:sz w:val="24"/>
                <w:lang w:bidi="ar"/>
              </w:rPr>
            </w:pPr>
          </w:p>
        </w:tc>
      </w:tr>
      <w:tr w:rsidR="005118C4" w14:paraId="7D6069D3" w14:textId="77777777">
        <w:trPr>
          <w:trHeight w:val="600"/>
          <w:jc w:val="center"/>
        </w:trPr>
        <w:tc>
          <w:tcPr>
            <w:tcW w:w="1040" w:type="dxa"/>
            <w:tcBorders>
              <w:tl2br w:val="nil"/>
              <w:tr2bl w:val="nil"/>
            </w:tcBorders>
            <w:vAlign w:val="center"/>
          </w:tcPr>
          <w:p w14:paraId="4187629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36</w:t>
            </w:r>
          </w:p>
        </w:tc>
        <w:tc>
          <w:tcPr>
            <w:tcW w:w="1963" w:type="dxa"/>
            <w:tcBorders>
              <w:tl2br w:val="nil"/>
              <w:tr2bl w:val="nil"/>
            </w:tcBorders>
            <w:vAlign w:val="center"/>
          </w:tcPr>
          <w:p w14:paraId="0CAAD5E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乙酰辅酶</w:t>
            </w:r>
            <w:r>
              <w:rPr>
                <w:rFonts w:ascii="宋体" w:hAnsi="宋体" w:cs="宋体" w:hint="eastAsia"/>
                <w:color w:val="000000"/>
                <w:sz w:val="24"/>
                <w:lang w:bidi="ar"/>
              </w:rPr>
              <w:t>A</w:t>
            </w:r>
          </w:p>
        </w:tc>
        <w:tc>
          <w:tcPr>
            <w:tcW w:w="776" w:type="dxa"/>
            <w:tcBorders>
              <w:tl2br w:val="nil"/>
              <w:tr2bl w:val="nil"/>
            </w:tcBorders>
            <w:vAlign w:val="center"/>
          </w:tcPr>
          <w:p w14:paraId="22F7830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10mg/</w:t>
            </w:r>
            <w:r>
              <w:rPr>
                <w:rFonts w:ascii="宋体" w:hAnsi="宋体" w:cs="宋体" w:hint="eastAsia"/>
                <w:color w:val="000000"/>
                <w:sz w:val="24"/>
                <w:lang w:bidi="ar"/>
              </w:rPr>
              <w:t>瓶</w:t>
            </w:r>
          </w:p>
        </w:tc>
        <w:tc>
          <w:tcPr>
            <w:tcW w:w="886" w:type="dxa"/>
            <w:tcBorders>
              <w:tl2br w:val="nil"/>
              <w:tr2bl w:val="nil"/>
            </w:tcBorders>
            <w:vAlign w:val="center"/>
          </w:tcPr>
          <w:p w14:paraId="0D89CBF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6B09E36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75014CF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85%</w:t>
            </w:r>
          </w:p>
        </w:tc>
        <w:tc>
          <w:tcPr>
            <w:tcW w:w="1186" w:type="dxa"/>
            <w:tcBorders>
              <w:tl2br w:val="nil"/>
              <w:tr2bl w:val="nil"/>
            </w:tcBorders>
            <w:vAlign w:val="center"/>
          </w:tcPr>
          <w:p w14:paraId="56BBBC3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7AFDA08" w14:textId="77777777" w:rsidR="005118C4" w:rsidRDefault="005118C4">
            <w:pPr>
              <w:widowControl/>
              <w:jc w:val="center"/>
              <w:textAlignment w:val="center"/>
              <w:rPr>
                <w:rFonts w:ascii="宋体" w:hAnsi="宋体" w:cs="宋体"/>
                <w:color w:val="000000"/>
                <w:sz w:val="24"/>
                <w:lang w:bidi="ar"/>
              </w:rPr>
            </w:pPr>
          </w:p>
        </w:tc>
      </w:tr>
      <w:tr w:rsidR="005118C4" w14:paraId="63F392C8" w14:textId="77777777">
        <w:trPr>
          <w:trHeight w:val="600"/>
          <w:jc w:val="center"/>
        </w:trPr>
        <w:tc>
          <w:tcPr>
            <w:tcW w:w="1040" w:type="dxa"/>
            <w:tcBorders>
              <w:tl2br w:val="nil"/>
              <w:tr2bl w:val="nil"/>
            </w:tcBorders>
            <w:vAlign w:val="center"/>
          </w:tcPr>
          <w:p w14:paraId="159A9E2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37</w:t>
            </w:r>
          </w:p>
        </w:tc>
        <w:tc>
          <w:tcPr>
            <w:tcW w:w="1963" w:type="dxa"/>
            <w:tcBorders>
              <w:tl2br w:val="nil"/>
              <w:tr2bl w:val="nil"/>
            </w:tcBorders>
            <w:vAlign w:val="center"/>
          </w:tcPr>
          <w:p w14:paraId="7A1AE0A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DNS</w:t>
            </w:r>
            <w:r>
              <w:rPr>
                <w:rFonts w:ascii="宋体" w:hAnsi="宋体" w:cs="宋体" w:hint="eastAsia"/>
                <w:color w:val="000000"/>
                <w:sz w:val="24"/>
                <w:lang w:bidi="ar"/>
              </w:rPr>
              <w:t>试剂</w:t>
            </w:r>
          </w:p>
        </w:tc>
        <w:tc>
          <w:tcPr>
            <w:tcW w:w="776" w:type="dxa"/>
            <w:tcBorders>
              <w:tl2br w:val="nil"/>
              <w:tr2bl w:val="nil"/>
            </w:tcBorders>
            <w:vAlign w:val="center"/>
          </w:tcPr>
          <w:p w14:paraId="17803F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0EE56C6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w:t>
            </w:r>
          </w:p>
        </w:tc>
        <w:tc>
          <w:tcPr>
            <w:tcW w:w="777" w:type="dxa"/>
            <w:tcBorders>
              <w:tl2br w:val="nil"/>
              <w:tr2bl w:val="nil"/>
            </w:tcBorders>
            <w:vAlign w:val="center"/>
          </w:tcPr>
          <w:p w14:paraId="4B811EC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24D41F4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适用于</w:t>
            </w:r>
            <w:r>
              <w:rPr>
                <w:rFonts w:ascii="宋体" w:hAnsi="宋体" w:cs="宋体" w:hint="eastAsia"/>
                <w:color w:val="000000"/>
                <w:sz w:val="24"/>
                <w:lang w:bidi="ar"/>
              </w:rPr>
              <w:t>GB/T23874</w:t>
            </w:r>
          </w:p>
        </w:tc>
        <w:tc>
          <w:tcPr>
            <w:tcW w:w="1186" w:type="dxa"/>
            <w:tcBorders>
              <w:tl2br w:val="nil"/>
              <w:tr2bl w:val="nil"/>
            </w:tcBorders>
            <w:vAlign w:val="center"/>
          </w:tcPr>
          <w:p w14:paraId="5127025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C1FA51E" w14:textId="77777777" w:rsidR="005118C4" w:rsidRDefault="005118C4">
            <w:pPr>
              <w:widowControl/>
              <w:jc w:val="center"/>
              <w:textAlignment w:val="center"/>
              <w:rPr>
                <w:rFonts w:ascii="宋体" w:hAnsi="宋体" w:cs="宋体"/>
                <w:color w:val="000000"/>
                <w:sz w:val="24"/>
                <w:lang w:bidi="ar"/>
              </w:rPr>
            </w:pPr>
          </w:p>
        </w:tc>
      </w:tr>
      <w:tr w:rsidR="005118C4" w14:paraId="3BF7F4CF" w14:textId="77777777">
        <w:trPr>
          <w:trHeight w:val="600"/>
          <w:jc w:val="center"/>
        </w:trPr>
        <w:tc>
          <w:tcPr>
            <w:tcW w:w="1040" w:type="dxa"/>
            <w:tcBorders>
              <w:tl2br w:val="nil"/>
              <w:tr2bl w:val="nil"/>
            </w:tcBorders>
            <w:vAlign w:val="center"/>
          </w:tcPr>
          <w:p w14:paraId="73CEC3E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38</w:t>
            </w:r>
          </w:p>
        </w:tc>
        <w:tc>
          <w:tcPr>
            <w:tcW w:w="1963" w:type="dxa"/>
            <w:tcBorders>
              <w:tl2br w:val="nil"/>
              <w:tr2bl w:val="nil"/>
            </w:tcBorders>
            <w:vAlign w:val="center"/>
          </w:tcPr>
          <w:p w14:paraId="58D323B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ESI-L LCMS</w:t>
            </w:r>
            <w:r>
              <w:rPr>
                <w:rFonts w:ascii="宋体" w:hAnsi="宋体" w:cs="宋体" w:hint="eastAsia"/>
                <w:color w:val="000000"/>
                <w:sz w:val="24"/>
                <w:lang w:bidi="ar"/>
              </w:rPr>
              <w:t>调谐溶液</w:t>
            </w:r>
          </w:p>
        </w:tc>
        <w:tc>
          <w:tcPr>
            <w:tcW w:w="776" w:type="dxa"/>
            <w:tcBorders>
              <w:tl2br w:val="nil"/>
              <w:tr2bl w:val="nil"/>
            </w:tcBorders>
            <w:vAlign w:val="center"/>
          </w:tcPr>
          <w:p w14:paraId="6909C35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100mL/</w:t>
            </w:r>
            <w:r>
              <w:rPr>
                <w:rFonts w:ascii="宋体" w:hAnsi="宋体" w:cs="宋体" w:hint="eastAsia"/>
                <w:color w:val="000000"/>
                <w:sz w:val="24"/>
                <w:lang w:bidi="ar"/>
              </w:rPr>
              <w:t>瓶</w:t>
            </w:r>
          </w:p>
        </w:tc>
        <w:tc>
          <w:tcPr>
            <w:tcW w:w="886" w:type="dxa"/>
            <w:tcBorders>
              <w:tl2br w:val="nil"/>
              <w:tr2bl w:val="nil"/>
            </w:tcBorders>
            <w:vAlign w:val="center"/>
          </w:tcPr>
          <w:p w14:paraId="47EC0C5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6B01B1C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A53E40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w:t>
            </w:r>
            <w:r>
              <w:rPr>
                <w:rFonts w:ascii="宋体" w:hAnsi="宋体" w:cs="宋体" w:hint="eastAsia"/>
                <w:color w:val="000000"/>
                <w:sz w:val="24"/>
                <w:lang w:bidi="ar"/>
              </w:rPr>
              <w:t>96%</w:t>
            </w:r>
          </w:p>
        </w:tc>
        <w:tc>
          <w:tcPr>
            <w:tcW w:w="1186" w:type="dxa"/>
            <w:tcBorders>
              <w:tl2br w:val="nil"/>
              <w:tr2bl w:val="nil"/>
            </w:tcBorders>
            <w:vAlign w:val="center"/>
          </w:tcPr>
          <w:p w14:paraId="2011D1E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61D8F1F7" w14:textId="77777777" w:rsidR="005118C4" w:rsidRDefault="005118C4">
            <w:pPr>
              <w:widowControl/>
              <w:jc w:val="center"/>
              <w:textAlignment w:val="center"/>
              <w:rPr>
                <w:rFonts w:ascii="宋体" w:hAnsi="宋体" w:cs="宋体"/>
                <w:color w:val="000000"/>
                <w:sz w:val="24"/>
                <w:lang w:bidi="ar"/>
              </w:rPr>
            </w:pPr>
          </w:p>
        </w:tc>
      </w:tr>
      <w:tr w:rsidR="005118C4" w14:paraId="546ABE66" w14:textId="77777777">
        <w:trPr>
          <w:trHeight w:val="600"/>
          <w:jc w:val="center"/>
        </w:trPr>
        <w:tc>
          <w:tcPr>
            <w:tcW w:w="1040" w:type="dxa"/>
            <w:tcBorders>
              <w:tl2br w:val="nil"/>
              <w:tr2bl w:val="nil"/>
            </w:tcBorders>
            <w:vAlign w:val="center"/>
          </w:tcPr>
          <w:p w14:paraId="6606D6C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39</w:t>
            </w:r>
          </w:p>
        </w:tc>
        <w:tc>
          <w:tcPr>
            <w:tcW w:w="1963" w:type="dxa"/>
            <w:tcBorders>
              <w:tl2br w:val="nil"/>
              <w:tr2bl w:val="nil"/>
            </w:tcBorders>
            <w:vAlign w:val="center"/>
          </w:tcPr>
          <w:p w14:paraId="0BFC88C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roofErr w:type="gramStart"/>
            <w:r>
              <w:rPr>
                <w:rFonts w:ascii="宋体" w:hAnsi="宋体" w:cs="宋体" w:hint="eastAsia"/>
                <w:color w:val="000000"/>
                <w:sz w:val="24"/>
                <w:lang w:bidi="ar"/>
              </w:rPr>
              <w:t>癸</w:t>
            </w:r>
            <w:proofErr w:type="gramEnd"/>
            <w:r>
              <w:rPr>
                <w:rFonts w:ascii="宋体" w:hAnsi="宋体" w:cs="宋体" w:hint="eastAsia"/>
                <w:color w:val="000000"/>
                <w:sz w:val="24"/>
                <w:lang w:bidi="ar"/>
              </w:rPr>
              <w:t>烷磺酸钠</w:t>
            </w:r>
          </w:p>
        </w:tc>
        <w:tc>
          <w:tcPr>
            <w:tcW w:w="776" w:type="dxa"/>
            <w:tcBorders>
              <w:tl2br w:val="nil"/>
              <w:tr2bl w:val="nil"/>
            </w:tcBorders>
            <w:vAlign w:val="center"/>
          </w:tcPr>
          <w:p w14:paraId="26B5065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25g/</w:t>
            </w:r>
            <w:r>
              <w:rPr>
                <w:rFonts w:ascii="宋体" w:hAnsi="宋体" w:cs="宋体" w:hint="eastAsia"/>
                <w:color w:val="000000"/>
                <w:sz w:val="24"/>
                <w:lang w:bidi="ar"/>
              </w:rPr>
              <w:t>瓶</w:t>
            </w:r>
          </w:p>
        </w:tc>
        <w:tc>
          <w:tcPr>
            <w:tcW w:w="886" w:type="dxa"/>
            <w:tcBorders>
              <w:tl2br w:val="nil"/>
              <w:tr2bl w:val="nil"/>
            </w:tcBorders>
            <w:vAlign w:val="center"/>
          </w:tcPr>
          <w:p w14:paraId="0267AA8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777" w:type="dxa"/>
            <w:tcBorders>
              <w:tl2br w:val="nil"/>
              <w:tr2bl w:val="nil"/>
            </w:tcBorders>
            <w:vAlign w:val="center"/>
          </w:tcPr>
          <w:p w14:paraId="1FA0855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0099A5A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用于离子对色谱，≥</w:t>
            </w:r>
            <w:r>
              <w:rPr>
                <w:rFonts w:ascii="宋体" w:hAnsi="宋体" w:cs="宋体" w:hint="eastAsia"/>
                <w:color w:val="000000"/>
                <w:sz w:val="24"/>
                <w:lang w:bidi="ar"/>
              </w:rPr>
              <w:t>99.5%</w:t>
            </w:r>
          </w:p>
        </w:tc>
        <w:tc>
          <w:tcPr>
            <w:tcW w:w="1186" w:type="dxa"/>
            <w:tcBorders>
              <w:tl2br w:val="nil"/>
              <w:tr2bl w:val="nil"/>
            </w:tcBorders>
            <w:vAlign w:val="center"/>
          </w:tcPr>
          <w:p w14:paraId="041D3E8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9517711" w14:textId="77777777" w:rsidR="005118C4" w:rsidRDefault="005118C4">
            <w:pPr>
              <w:widowControl/>
              <w:jc w:val="center"/>
              <w:textAlignment w:val="center"/>
              <w:rPr>
                <w:rFonts w:ascii="宋体" w:hAnsi="宋体" w:cs="宋体"/>
                <w:color w:val="000000"/>
                <w:sz w:val="24"/>
                <w:lang w:bidi="ar"/>
              </w:rPr>
            </w:pPr>
          </w:p>
        </w:tc>
      </w:tr>
      <w:tr w:rsidR="005118C4" w14:paraId="664C63A9" w14:textId="77777777">
        <w:trPr>
          <w:trHeight w:val="600"/>
          <w:jc w:val="center"/>
        </w:trPr>
        <w:tc>
          <w:tcPr>
            <w:tcW w:w="1040" w:type="dxa"/>
            <w:tcBorders>
              <w:tl2br w:val="nil"/>
              <w:tr2bl w:val="nil"/>
            </w:tcBorders>
            <w:vAlign w:val="center"/>
          </w:tcPr>
          <w:p w14:paraId="428E02C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40</w:t>
            </w:r>
          </w:p>
        </w:tc>
        <w:tc>
          <w:tcPr>
            <w:tcW w:w="1963" w:type="dxa"/>
            <w:tcBorders>
              <w:tl2br w:val="nil"/>
              <w:tr2bl w:val="nil"/>
            </w:tcBorders>
            <w:vAlign w:val="center"/>
          </w:tcPr>
          <w:p w14:paraId="16D52CF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卡尔费休试剂（无吡啶）</w:t>
            </w:r>
          </w:p>
        </w:tc>
        <w:tc>
          <w:tcPr>
            <w:tcW w:w="776" w:type="dxa"/>
            <w:tcBorders>
              <w:tl2br w:val="nil"/>
              <w:tr2bl w:val="nil"/>
            </w:tcBorders>
            <w:vAlign w:val="center"/>
          </w:tcPr>
          <w:p w14:paraId="31A9611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3B8B97B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777" w:type="dxa"/>
            <w:tcBorders>
              <w:tl2br w:val="nil"/>
              <w:tr2bl w:val="nil"/>
            </w:tcBorders>
            <w:vAlign w:val="center"/>
          </w:tcPr>
          <w:p w14:paraId="305B179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622ECB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7BE2D37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CB4C104" w14:textId="77777777" w:rsidR="005118C4" w:rsidRDefault="005118C4">
            <w:pPr>
              <w:widowControl/>
              <w:jc w:val="center"/>
              <w:textAlignment w:val="center"/>
              <w:rPr>
                <w:rFonts w:ascii="宋体" w:hAnsi="宋体" w:cs="宋体"/>
                <w:color w:val="000000"/>
                <w:sz w:val="24"/>
                <w:lang w:bidi="ar"/>
              </w:rPr>
            </w:pPr>
          </w:p>
        </w:tc>
      </w:tr>
      <w:tr w:rsidR="005118C4" w14:paraId="72061A55" w14:textId="77777777">
        <w:trPr>
          <w:trHeight w:val="600"/>
          <w:jc w:val="center"/>
        </w:trPr>
        <w:tc>
          <w:tcPr>
            <w:tcW w:w="1040" w:type="dxa"/>
            <w:tcBorders>
              <w:tl2br w:val="nil"/>
              <w:tr2bl w:val="nil"/>
            </w:tcBorders>
            <w:vAlign w:val="center"/>
          </w:tcPr>
          <w:p w14:paraId="3DD7A86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41</w:t>
            </w:r>
          </w:p>
        </w:tc>
        <w:tc>
          <w:tcPr>
            <w:tcW w:w="1963" w:type="dxa"/>
            <w:tcBorders>
              <w:tl2br w:val="nil"/>
              <w:tr2bl w:val="nil"/>
            </w:tcBorders>
            <w:vAlign w:val="center"/>
          </w:tcPr>
          <w:p w14:paraId="69E6842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甲酸铵</w:t>
            </w:r>
          </w:p>
        </w:tc>
        <w:tc>
          <w:tcPr>
            <w:tcW w:w="776" w:type="dxa"/>
            <w:tcBorders>
              <w:tl2br w:val="nil"/>
              <w:tr2bl w:val="nil"/>
            </w:tcBorders>
            <w:vAlign w:val="center"/>
          </w:tcPr>
          <w:p w14:paraId="04DF762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25g/</w:t>
            </w:r>
            <w:r>
              <w:rPr>
                <w:rFonts w:ascii="宋体" w:hAnsi="宋体" w:cs="宋体" w:hint="eastAsia"/>
                <w:color w:val="000000"/>
                <w:sz w:val="24"/>
                <w:lang w:bidi="ar"/>
              </w:rPr>
              <w:t>瓶</w:t>
            </w:r>
          </w:p>
        </w:tc>
        <w:tc>
          <w:tcPr>
            <w:tcW w:w="886" w:type="dxa"/>
            <w:tcBorders>
              <w:tl2br w:val="nil"/>
              <w:tr2bl w:val="nil"/>
            </w:tcBorders>
            <w:vAlign w:val="center"/>
          </w:tcPr>
          <w:p w14:paraId="222A205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777" w:type="dxa"/>
            <w:tcBorders>
              <w:tl2br w:val="nil"/>
              <w:tr2bl w:val="nil"/>
            </w:tcBorders>
            <w:vAlign w:val="center"/>
          </w:tcPr>
          <w:p w14:paraId="72A4BC8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D7EFDA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LC/MS</w:t>
            </w:r>
          </w:p>
        </w:tc>
        <w:tc>
          <w:tcPr>
            <w:tcW w:w="1186" w:type="dxa"/>
            <w:tcBorders>
              <w:tl2br w:val="nil"/>
              <w:tr2bl w:val="nil"/>
            </w:tcBorders>
            <w:vAlign w:val="center"/>
          </w:tcPr>
          <w:p w14:paraId="3C73A52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6B5DF89" w14:textId="77777777" w:rsidR="005118C4" w:rsidRDefault="005118C4">
            <w:pPr>
              <w:widowControl/>
              <w:jc w:val="center"/>
              <w:textAlignment w:val="center"/>
              <w:rPr>
                <w:rFonts w:ascii="宋体" w:hAnsi="宋体" w:cs="宋体"/>
                <w:color w:val="000000"/>
                <w:sz w:val="24"/>
                <w:lang w:bidi="ar"/>
              </w:rPr>
            </w:pPr>
          </w:p>
        </w:tc>
      </w:tr>
      <w:tr w:rsidR="005118C4" w14:paraId="4384EC3E" w14:textId="77777777">
        <w:trPr>
          <w:trHeight w:val="600"/>
          <w:jc w:val="center"/>
        </w:trPr>
        <w:tc>
          <w:tcPr>
            <w:tcW w:w="1040" w:type="dxa"/>
            <w:tcBorders>
              <w:tl2br w:val="nil"/>
              <w:tr2bl w:val="nil"/>
            </w:tcBorders>
            <w:vAlign w:val="center"/>
          </w:tcPr>
          <w:p w14:paraId="5D78ADD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42</w:t>
            </w:r>
          </w:p>
        </w:tc>
        <w:tc>
          <w:tcPr>
            <w:tcW w:w="1963" w:type="dxa"/>
            <w:tcBorders>
              <w:tl2br w:val="nil"/>
              <w:tr2bl w:val="nil"/>
            </w:tcBorders>
            <w:vAlign w:val="center"/>
          </w:tcPr>
          <w:p w14:paraId="07329A4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丹</w:t>
            </w:r>
            <w:proofErr w:type="gramStart"/>
            <w:r>
              <w:rPr>
                <w:rFonts w:ascii="宋体" w:hAnsi="宋体" w:cs="宋体" w:hint="eastAsia"/>
                <w:color w:val="000000"/>
                <w:sz w:val="24"/>
                <w:lang w:bidi="ar"/>
              </w:rPr>
              <w:t>磺</w:t>
            </w:r>
            <w:proofErr w:type="gramEnd"/>
            <w:r>
              <w:rPr>
                <w:rFonts w:ascii="宋体" w:hAnsi="宋体" w:cs="宋体" w:hint="eastAsia"/>
                <w:color w:val="000000"/>
                <w:sz w:val="24"/>
                <w:lang w:bidi="ar"/>
              </w:rPr>
              <w:t>酰氯</w:t>
            </w:r>
          </w:p>
        </w:tc>
        <w:tc>
          <w:tcPr>
            <w:tcW w:w="776" w:type="dxa"/>
            <w:tcBorders>
              <w:tl2br w:val="nil"/>
              <w:tr2bl w:val="nil"/>
            </w:tcBorders>
            <w:vAlign w:val="center"/>
          </w:tcPr>
          <w:p w14:paraId="0EAFEA4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5g/</w:t>
            </w:r>
            <w:r>
              <w:rPr>
                <w:rFonts w:ascii="宋体" w:hAnsi="宋体" w:cs="宋体" w:hint="eastAsia"/>
                <w:color w:val="000000"/>
                <w:sz w:val="24"/>
                <w:lang w:bidi="ar"/>
              </w:rPr>
              <w:t>瓶</w:t>
            </w:r>
          </w:p>
        </w:tc>
        <w:tc>
          <w:tcPr>
            <w:tcW w:w="886" w:type="dxa"/>
            <w:tcBorders>
              <w:tl2br w:val="nil"/>
              <w:tr2bl w:val="nil"/>
            </w:tcBorders>
            <w:vAlign w:val="center"/>
          </w:tcPr>
          <w:p w14:paraId="1800F4A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3A9315E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7761256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色谱纯</w:t>
            </w:r>
            <w:r>
              <w:rPr>
                <w:rFonts w:ascii="宋体" w:hAnsi="宋体" w:cs="宋体" w:hint="eastAsia"/>
                <w:color w:val="000000"/>
                <w:sz w:val="24"/>
                <w:lang w:bidi="ar"/>
              </w:rPr>
              <w:t>HPLC</w:t>
            </w:r>
          </w:p>
        </w:tc>
        <w:tc>
          <w:tcPr>
            <w:tcW w:w="1186" w:type="dxa"/>
            <w:tcBorders>
              <w:tl2br w:val="nil"/>
              <w:tr2bl w:val="nil"/>
            </w:tcBorders>
            <w:vAlign w:val="center"/>
          </w:tcPr>
          <w:p w14:paraId="0BF0464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77C7E46A" w14:textId="77777777" w:rsidR="005118C4" w:rsidRDefault="005118C4">
            <w:pPr>
              <w:widowControl/>
              <w:jc w:val="center"/>
              <w:textAlignment w:val="center"/>
              <w:rPr>
                <w:rFonts w:ascii="宋体" w:hAnsi="宋体" w:cs="宋体"/>
                <w:color w:val="000000"/>
                <w:sz w:val="24"/>
                <w:lang w:bidi="ar"/>
              </w:rPr>
            </w:pPr>
          </w:p>
        </w:tc>
      </w:tr>
      <w:tr w:rsidR="005118C4" w14:paraId="5F450563" w14:textId="77777777">
        <w:trPr>
          <w:trHeight w:val="600"/>
          <w:jc w:val="center"/>
        </w:trPr>
        <w:tc>
          <w:tcPr>
            <w:tcW w:w="1040" w:type="dxa"/>
            <w:tcBorders>
              <w:tl2br w:val="nil"/>
              <w:tr2bl w:val="nil"/>
            </w:tcBorders>
            <w:vAlign w:val="center"/>
          </w:tcPr>
          <w:p w14:paraId="301B049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43</w:t>
            </w:r>
          </w:p>
        </w:tc>
        <w:tc>
          <w:tcPr>
            <w:tcW w:w="1963" w:type="dxa"/>
            <w:tcBorders>
              <w:tl2br w:val="nil"/>
              <w:tr2bl w:val="nil"/>
            </w:tcBorders>
            <w:vAlign w:val="center"/>
          </w:tcPr>
          <w:p w14:paraId="4170413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乙酸铵</w:t>
            </w:r>
          </w:p>
        </w:tc>
        <w:tc>
          <w:tcPr>
            <w:tcW w:w="776" w:type="dxa"/>
            <w:tcBorders>
              <w:tl2br w:val="nil"/>
              <w:tr2bl w:val="nil"/>
            </w:tcBorders>
            <w:vAlign w:val="center"/>
          </w:tcPr>
          <w:p w14:paraId="120A3C3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25g/</w:t>
            </w:r>
            <w:r>
              <w:rPr>
                <w:rFonts w:ascii="宋体" w:hAnsi="宋体" w:cs="宋体" w:hint="eastAsia"/>
                <w:color w:val="000000"/>
                <w:sz w:val="24"/>
                <w:lang w:bidi="ar"/>
              </w:rPr>
              <w:t>瓶</w:t>
            </w:r>
          </w:p>
        </w:tc>
        <w:tc>
          <w:tcPr>
            <w:tcW w:w="886" w:type="dxa"/>
            <w:tcBorders>
              <w:tl2br w:val="nil"/>
              <w:tr2bl w:val="nil"/>
            </w:tcBorders>
            <w:vAlign w:val="center"/>
          </w:tcPr>
          <w:p w14:paraId="6037786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777" w:type="dxa"/>
            <w:tcBorders>
              <w:tl2br w:val="nil"/>
              <w:tr2bl w:val="nil"/>
            </w:tcBorders>
            <w:vAlign w:val="center"/>
          </w:tcPr>
          <w:p w14:paraId="71A05E0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072DD2B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LC-MS</w:t>
            </w:r>
          </w:p>
        </w:tc>
        <w:tc>
          <w:tcPr>
            <w:tcW w:w="1186" w:type="dxa"/>
            <w:tcBorders>
              <w:tl2br w:val="nil"/>
              <w:tr2bl w:val="nil"/>
            </w:tcBorders>
            <w:vAlign w:val="center"/>
          </w:tcPr>
          <w:p w14:paraId="5AA4297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1D21627" w14:textId="77777777" w:rsidR="005118C4" w:rsidRDefault="005118C4">
            <w:pPr>
              <w:widowControl/>
              <w:jc w:val="center"/>
              <w:textAlignment w:val="center"/>
              <w:rPr>
                <w:rFonts w:ascii="宋体" w:hAnsi="宋体" w:cs="宋体"/>
                <w:color w:val="000000"/>
                <w:sz w:val="24"/>
                <w:lang w:bidi="ar"/>
              </w:rPr>
            </w:pPr>
          </w:p>
        </w:tc>
      </w:tr>
      <w:tr w:rsidR="005118C4" w14:paraId="1BE2D803" w14:textId="77777777">
        <w:trPr>
          <w:trHeight w:val="600"/>
          <w:jc w:val="center"/>
        </w:trPr>
        <w:tc>
          <w:tcPr>
            <w:tcW w:w="1040" w:type="dxa"/>
            <w:tcBorders>
              <w:tl2br w:val="nil"/>
              <w:tr2bl w:val="nil"/>
            </w:tcBorders>
            <w:vAlign w:val="center"/>
          </w:tcPr>
          <w:p w14:paraId="68D7353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44</w:t>
            </w:r>
          </w:p>
        </w:tc>
        <w:tc>
          <w:tcPr>
            <w:tcW w:w="1963" w:type="dxa"/>
            <w:tcBorders>
              <w:tl2br w:val="nil"/>
              <w:tr2bl w:val="nil"/>
            </w:tcBorders>
            <w:vAlign w:val="center"/>
          </w:tcPr>
          <w:p w14:paraId="3A56D7E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四丁基氢氧化铵溶液</w:t>
            </w:r>
          </w:p>
        </w:tc>
        <w:tc>
          <w:tcPr>
            <w:tcW w:w="776" w:type="dxa"/>
            <w:tcBorders>
              <w:tl2br w:val="nil"/>
              <w:tr2bl w:val="nil"/>
            </w:tcBorders>
            <w:vAlign w:val="center"/>
          </w:tcPr>
          <w:p w14:paraId="7F47456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50mL/</w:t>
            </w:r>
            <w:r>
              <w:rPr>
                <w:rFonts w:ascii="宋体" w:hAnsi="宋体" w:cs="宋体" w:hint="eastAsia"/>
                <w:color w:val="000000"/>
                <w:sz w:val="24"/>
                <w:lang w:bidi="ar"/>
              </w:rPr>
              <w:t>瓶</w:t>
            </w:r>
          </w:p>
        </w:tc>
        <w:tc>
          <w:tcPr>
            <w:tcW w:w="886" w:type="dxa"/>
            <w:tcBorders>
              <w:tl2br w:val="nil"/>
              <w:tr2bl w:val="nil"/>
            </w:tcBorders>
            <w:vAlign w:val="center"/>
          </w:tcPr>
          <w:p w14:paraId="3DA75E9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05C24E2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27F491B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w:t>
            </w:r>
            <w:r>
              <w:rPr>
                <w:rFonts w:ascii="宋体" w:hAnsi="宋体" w:cs="宋体" w:hint="eastAsia"/>
                <w:color w:val="000000"/>
                <w:sz w:val="24"/>
                <w:lang w:bidi="ar"/>
              </w:rPr>
              <w:t>甲醇溶液</w:t>
            </w:r>
          </w:p>
        </w:tc>
        <w:tc>
          <w:tcPr>
            <w:tcW w:w="1186" w:type="dxa"/>
            <w:tcBorders>
              <w:tl2br w:val="nil"/>
              <w:tr2bl w:val="nil"/>
            </w:tcBorders>
            <w:vAlign w:val="center"/>
          </w:tcPr>
          <w:p w14:paraId="714C0AD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08B0C031" w14:textId="77777777" w:rsidR="005118C4" w:rsidRDefault="005118C4">
            <w:pPr>
              <w:widowControl/>
              <w:jc w:val="center"/>
              <w:textAlignment w:val="center"/>
              <w:rPr>
                <w:rFonts w:ascii="宋体" w:hAnsi="宋体" w:cs="宋体"/>
                <w:color w:val="000000"/>
                <w:sz w:val="24"/>
                <w:lang w:bidi="ar"/>
              </w:rPr>
            </w:pPr>
          </w:p>
        </w:tc>
      </w:tr>
      <w:tr w:rsidR="005118C4" w14:paraId="4AFCF5D2" w14:textId="77777777">
        <w:trPr>
          <w:trHeight w:val="600"/>
          <w:jc w:val="center"/>
        </w:trPr>
        <w:tc>
          <w:tcPr>
            <w:tcW w:w="1040" w:type="dxa"/>
            <w:tcBorders>
              <w:tl2br w:val="nil"/>
              <w:tr2bl w:val="nil"/>
            </w:tcBorders>
            <w:vAlign w:val="center"/>
          </w:tcPr>
          <w:p w14:paraId="42E0FF0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45</w:t>
            </w:r>
          </w:p>
        </w:tc>
        <w:tc>
          <w:tcPr>
            <w:tcW w:w="1963" w:type="dxa"/>
            <w:tcBorders>
              <w:tl2br w:val="nil"/>
              <w:tr2bl w:val="nil"/>
            </w:tcBorders>
            <w:vAlign w:val="center"/>
          </w:tcPr>
          <w:p w14:paraId="09480A8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四丁基氢氧化铵溶液</w:t>
            </w:r>
          </w:p>
        </w:tc>
        <w:tc>
          <w:tcPr>
            <w:tcW w:w="776" w:type="dxa"/>
            <w:tcBorders>
              <w:tl2br w:val="nil"/>
              <w:tr2bl w:val="nil"/>
            </w:tcBorders>
            <w:vAlign w:val="center"/>
          </w:tcPr>
          <w:p w14:paraId="7BAB743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100mL/</w:t>
            </w:r>
            <w:r>
              <w:rPr>
                <w:rFonts w:ascii="宋体" w:hAnsi="宋体" w:cs="宋体" w:hint="eastAsia"/>
                <w:color w:val="000000"/>
                <w:sz w:val="24"/>
                <w:lang w:bidi="ar"/>
              </w:rPr>
              <w:t>瓶</w:t>
            </w:r>
          </w:p>
        </w:tc>
        <w:tc>
          <w:tcPr>
            <w:tcW w:w="886" w:type="dxa"/>
            <w:tcBorders>
              <w:tl2br w:val="nil"/>
              <w:tr2bl w:val="nil"/>
            </w:tcBorders>
            <w:vAlign w:val="center"/>
          </w:tcPr>
          <w:p w14:paraId="51F3554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0ACDAC5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0DB6D15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w:t>
            </w:r>
            <w:r>
              <w:rPr>
                <w:rFonts w:ascii="宋体" w:hAnsi="宋体" w:cs="宋体" w:hint="eastAsia"/>
                <w:color w:val="000000"/>
                <w:sz w:val="24"/>
                <w:lang w:bidi="ar"/>
              </w:rPr>
              <w:t>水溶液</w:t>
            </w:r>
          </w:p>
        </w:tc>
        <w:tc>
          <w:tcPr>
            <w:tcW w:w="1186" w:type="dxa"/>
            <w:tcBorders>
              <w:tl2br w:val="nil"/>
              <w:tr2bl w:val="nil"/>
            </w:tcBorders>
            <w:vAlign w:val="center"/>
          </w:tcPr>
          <w:p w14:paraId="63239EF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FDDB3E7" w14:textId="77777777" w:rsidR="005118C4" w:rsidRDefault="005118C4">
            <w:pPr>
              <w:widowControl/>
              <w:jc w:val="center"/>
              <w:textAlignment w:val="center"/>
              <w:rPr>
                <w:rFonts w:ascii="宋体" w:hAnsi="宋体" w:cs="宋体"/>
                <w:color w:val="000000"/>
                <w:sz w:val="24"/>
                <w:lang w:bidi="ar"/>
              </w:rPr>
            </w:pPr>
          </w:p>
        </w:tc>
      </w:tr>
      <w:tr w:rsidR="005118C4" w14:paraId="3885FA97" w14:textId="77777777">
        <w:trPr>
          <w:trHeight w:val="600"/>
          <w:jc w:val="center"/>
        </w:trPr>
        <w:tc>
          <w:tcPr>
            <w:tcW w:w="1040" w:type="dxa"/>
            <w:tcBorders>
              <w:tl2br w:val="nil"/>
              <w:tr2bl w:val="nil"/>
            </w:tcBorders>
            <w:vAlign w:val="center"/>
          </w:tcPr>
          <w:p w14:paraId="7A20916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46</w:t>
            </w:r>
          </w:p>
        </w:tc>
        <w:tc>
          <w:tcPr>
            <w:tcW w:w="1963" w:type="dxa"/>
            <w:tcBorders>
              <w:tl2br w:val="nil"/>
              <w:tr2bl w:val="nil"/>
            </w:tcBorders>
            <w:vAlign w:val="center"/>
          </w:tcPr>
          <w:p w14:paraId="22E1AB5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铬酸钾</w:t>
            </w:r>
          </w:p>
        </w:tc>
        <w:tc>
          <w:tcPr>
            <w:tcW w:w="776" w:type="dxa"/>
            <w:tcBorders>
              <w:tl2br w:val="nil"/>
              <w:tr2bl w:val="nil"/>
            </w:tcBorders>
            <w:vAlign w:val="center"/>
          </w:tcPr>
          <w:p w14:paraId="09175B0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500g/</w:t>
            </w:r>
            <w:r>
              <w:rPr>
                <w:rFonts w:ascii="宋体" w:hAnsi="宋体" w:cs="宋体" w:hint="eastAsia"/>
                <w:color w:val="000000"/>
                <w:sz w:val="24"/>
                <w:lang w:bidi="ar"/>
              </w:rPr>
              <w:t>瓶</w:t>
            </w:r>
          </w:p>
        </w:tc>
        <w:tc>
          <w:tcPr>
            <w:tcW w:w="886" w:type="dxa"/>
            <w:tcBorders>
              <w:tl2br w:val="nil"/>
              <w:tr2bl w:val="nil"/>
            </w:tcBorders>
            <w:vAlign w:val="center"/>
          </w:tcPr>
          <w:p w14:paraId="5AD76AD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76FD668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B6725F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6595755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C97B03D" w14:textId="77777777" w:rsidR="005118C4" w:rsidRDefault="005118C4">
            <w:pPr>
              <w:widowControl/>
              <w:jc w:val="center"/>
              <w:textAlignment w:val="center"/>
              <w:rPr>
                <w:rFonts w:ascii="宋体" w:hAnsi="宋体" w:cs="宋体"/>
                <w:color w:val="000000"/>
                <w:sz w:val="24"/>
                <w:lang w:bidi="ar"/>
              </w:rPr>
            </w:pPr>
          </w:p>
        </w:tc>
      </w:tr>
      <w:tr w:rsidR="005118C4" w14:paraId="4A5A6EC1" w14:textId="77777777">
        <w:trPr>
          <w:trHeight w:val="600"/>
          <w:jc w:val="center"/>
        </w:trPr>
        <w:tc>
          <w:tcPr>
            <w:tcW w:w="1040" w:type="dxa"/>
            <w:tcBorders>
              <w:tl2br w:val="nil"/>
              <w:tr2bl w:val="nil"/>
            </w:tcBorders>
            <w:vAlign w:val="center"/>
          </w:tcPr>
          <w:p w14:paraId="20278BB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47</w:t>
            </w:r>
          </w:p>
        </w:tc>
        <w:tc>
          <w:tcPr>
            <w:tcW w:w="1963" w:type="dxa"/>
            <w:tcBorders>
              <w:tl2br w:val="nil"/>
              <w:tr2bl w:val="nil"/>
            </w:tcBorders>
            <w:vAlign w:val="center"/>
          </w:tcPr>
          <w:p w14:paraId="67E6A9E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聚乙烯吡咯烷酮</w:t>
            </w:r>
          </w:p>
        </w:tc>
        <w:tc>
          <w:tcPr>
            <w:tcW w:w="776" w:type="dxa"/>
            <w:tcBorders>
              <w:tl2br w:val="nil"/>
              <w:tr2bl w:val="nil"/>
            </w:tcBorders>
            <w:vAlign w:val="center"/>
          </w:tcPr>
          <w:p w14:paraId="049D0E6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886" w:type="dxa"/>
            <w:tcBorders>
              <w:tl2br w:val="nil"/>
              <w:tr2bl w:val="nil"/>
            </w:tcBorders>
            <w:vAlign w:val="center"/>
          </w:tcPr>
          <w:p w14:paraId="624A115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3246728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16669E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适用于分子生物学</w:t>
            </w:r>
          </w:p>
        </w:tc>
        <w:tc>
          <w:tcPr>
            <w:tcW w:w="1186" w:type="dxa"/>
            <w:tcBorders>
              <w:tl2br w:val="nil"/>
              <w:tr2bl w:val="nil"/>
            </w:tcBorders>
            <w:vAlign w:val="center"/>
          </w:tcPr>
          <w:p w14:paraId="5F9ADA4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0BCBCD1" w14:textId="77777777" w:rsidR="005118C4" w:rsidRDefault="005118C4">
            <w:pPr>
              <w:widowControl/>
              <w:jc w:val="center"/>
              <w:textAlignment w:val="center"/>
              <w:rPr>
                <w:rFonts w:ascii="宋体" w:hAnsi="宋体" w:cs="宋体"/>
                <w:color w:val="000000"/>
                <w:sz w:val="24"/>
                <w:lang w:bidi="ar"/>
              </w:rPr>
            </w:pPr>
          </w:p>
        </w:tc>
      </w:tr>
      <w:tr w:rsidR="005118C4" w14:paraId="3DD42DB4" w14:textId="77777777">
        <w:trPr>
          <w:trHeight w:val="600"/>
          <w:jc w:val="center"/>
        </w:trPr>
        <w:tc>
          <w:tcPr>
            <w:tcW w:w="1040" w:type="dxa"/>
            <w:tcBorders>
              <w:tl2br w:val="nil"/>
              <w:tr2bl w:val="nil"/>
            </w:tcBorders>
            <w:vAlign w:val="center"/>
          </w:tcPr>
          <w:p w14:paraId="6252CAC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48</w:t>
            </w:r>
          </w:p>
        </w:tc>
        <w:tc>
          <w:tcPr>
            <w:tcW w:w="1963" w:type="dxa"/>
            <w:tcBorders>
              <w:tl2br w:val="nil"/>
              <w:tr2bl w:val="nil"/>
            </w:tcBorders>
            <w:vAlign w:val="center"/>
          </w:tcPr>
          <w:p w14:paraId="2AB7EE2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无水碳酸钾</w:t>
            </w:r>
          </w:p>
        </w:tc>
        <w:tc>
          <w:tcPr>
            <w:tcW w:w="776" w:type="dxa"/>
            <w:tcBorders>
              <w:tl2br w:val="nil"/>
              <w:tr2bl w:val="nil"/>
            </w:tcBorders>
            <w:vAlign w:val="center"/>
          </w:tcPr>
          <w:p w14:paraId="54A61D8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500g/</w:t>
            </w:r>
            <w:r>
              <w:rPr>
                <w:rFonts w:ascii="宋体" w:hAnsi="宋体" w:cs="宋体" w:hint="eastAsia"/>
                <w:color w:val="000000"/>
                <w:sz w:val="24"/>
                <w:lang w:bidi="ar"/>
              </w:rPr>
              <w:t>瓶</w:t>
            </w:r>
          </w:p>
        </w:tc>
        <w:tc>
          <w:tcPr>
            <w:tcW w:w="886" w:type="dxa"/>
            <w:tcBorders>
              <w:tl2br w:val="nil"/>
              <w:tr2bl w:val="nil"/>
            </w:tcBorders>
            <w:vAlign w:val="center"/>
          </w:tcPr>
          <w:p w14:paraId="40BBB73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629E506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275DD0F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680EB04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1CBA4BC" w14:textId="77777777" w:rsidR="005118C4" w:rsidRDefault="005118C4">
            <w:pPr>
              <w:widowControl/>
              <w:jc w:val="center"/>
              <w:textAlignment w:val="center"/>
              <w:rPr>
                <w:rFonts w:ascii="宋体" w:hAnsi="宋体" w:cs="宋体"/>
                <w:color w:val="000000"/>
                <w:sz w:val="24"/>
                <w:lang w:bidi="ar"/>
              </w:rPr>
            </w:pPr>
          </w:p>
        </w:tc>
      </w:tr>
      <w:tr w:rsidR="005118C4" w14:paraId="0CCC7744" w14:textId="77777777">
        <w:trPr>
          <w:trHeight w:val="600"/>
          <w:jc w:val="center"/>
        </w:trPr>
        <w:tc>
          <w:tcPr>
            <w:tcW w:w="1040" w:type="dxa"/>
            <w:tcBorders>
              <w:tl2br w:val="nil"/>
              <w:tr2bl w:val="nil"/>
            </w:tcBorders>
            <w:vAlign w:val="center"/>
          </w:tcPr>
          <w:p w14:paraId="19470CF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49</w:t>
            </w:r>
          </w:p>
        </w:tc>
        <w:tc>
          <w:tcPr>
            <w:tcW w:w="1963" w:type="dxa"/>
            <w:tcBorders>
              <w:tl2br w:val="nil"/>
              <w:tr2bl w:val="nil"/>
            </w:tcBorders>
            <w:vAlign w:val="center"/>
          </w:tcPr>
          <w:p w14:paraId="59EA820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无水乙酸钠</w:t>
            </w:r>
          </w:p>
        </w:tc>
        <w:tc>
          <w:tcPr>
            <w:tcW w:w="776" w:type="dxa"/>
            <w:tcBorders>
              <w:tl2br w:val="nil"/>
              <w:tr2bl w:val="nil"/>
            </w:tcBorders>
            <w:vAlign w:val="center"/>
          </w:tcPr>
          <w:p w14:paraId="577DCBC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500g/</w:t>
            </w:r>
            <w:r>
              <w:rPr>
                <w:rFonts w:ascii="宋体" w:hAnsi="宋体" w:cs="宋体" w:hint="eastAsia"/>
                <w:color w:val="000000"/>
                <w:sz w:val="24"/>
                <w:lang w:bidi="ar"/>
              </w:rPr>
              <w:t>瓶</w:t>
            </w:r>
          </w:p>
        </w:tc>
        <w:tc>
          <w:tcPr>
            <w:tcW w:w="886" w:type="dxa"/>
            <w:tcBorders>
              <w:tl2br w:val="nil"/>
              <w:tr2bl w:val="nil"/>
            </w:tcBorders>
            <w:vAlign w:val="center"/>
          </w:tcPr>
          <w:p w14:paraId="0D73152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777" w:type="dxa"/>
            <w:tcBorders>
              <w:tl2br w:val="nil"/>
              <w:tr2bl w:val="nil"/>
            </w:tcBorders>
            <w:vAlign w:val="center"/>
          </w:tcPr>
          <w:p w14:paraId="309C642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0DEE95D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1617E16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2E370903" w14:textId="77777777" w:rsidR="005118C4" w:rsidRDefault="005118C4">
            <w:pPr>
              <w:widowControl/>
              <w:jc w:val="center"/>
              <w:textAlignment w:val="center"/>
              <w:rPr>
                <w:rFonts w:ascii="宋体" w:hAnsi="宋体" w:cs="宋体"/>
                <w:color w:val="000000"/>
                <w:sz w:val="24"/>
                <w:lang w:bidi="ar"/>
              </w:rPr>
            </w:pPr>
          </w:p>
        </w:tc>
      </w:tr>
      <w:tr w:rsidR="005118C4" w14:paraId="4C57A75F" w14:textId="77777777">
        <w:trPr>
          <w:trHeight w:val="600"/>
          <w:jc w:val="center"/>
        </w:trPr>
        <w:tc>
          <w:tcPr>
            <w:tcW w:w="1040" w:type="dxa"/>
            <w:tcBorders>
              <w:tl2br w:val="nil"/>
              <w:tr2bl w:val="nil"/>
            </w:tcBorders>
            <w:vAlign w:val="center"/>
          </w:tcPr>
          <w:p w14:paraId="2AC12F3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w:t>
            </w:r>
          </w:p>
        </w:tc>
        <w:tc>
          <w:tcPr>
            <w:tcW w:w="1963" w:type="dxa"/>
            <w:tcBorders>
              <w:tl2br w:val="nil"/>
              <w:tr2bl w:val="nil"/>
            </w:tcBorders>
            <w:vAlign w:val="center"/>
          </w:tcPr>
          <w:p w14:paraId="608E975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苯酚</w:t>
            </w:r>
          </w:p>
        </w:tc>
        <w:tc>
          <w:tcPr>
            <w:tcW w:w="776" w:type="dxa"/>
            <w:tcBorders>
              <w:tl2br w:val="nil"/>
              <w:tr2bl w:val="nil"/>
            </w:tcBorders>
            <w:vAlign w:val="center"/>
          </w:tcPr>
          <w:p w14:paraId="332D05A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500g/</w:t>
            </w:r>
            <w:r>
              <w:rPr>
                <w:rFonts w:ascii="宋体" w:hAnsi="宋体" w:cs="宋体" w:hint="eastAsia"/>
                <w:color w:val="000000"/>
                <w:sz w:val="24"/>
                <w:lang w:bidi="ar"/>
              </w:rPr>
              <w:t>瓶</w:t>
            </w:r>
          </w:p>
        </w:tc>
        <w:tc>
          <w:tcPr>
            <w:tcW w:w="886" w:type="dxa"/>
            <w:tcBorders>
              <w:tl2br w:val="nil"/>
              <w:tr2bl w:val="nil"/>
            </w:tcBorders>
            <w:vAlign w:val="center"/>
          </w:tcPr>
          <w:p w14:paraId="097A861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777" w:type="dxa"/>
            <w:tcBorders>
              <w:tl2br w:val="nil"/>
              <w:tr2bl w:val="nil"/>
            </w:tcBorders>
            <w:vAlign w:val="center"/>
          </w:tcPr>
          <w:p w14:paraId="416E8FB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0974B5D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68CF0C4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40F55E2" w14:textId="77777777" w:rsidR="005118C4" w:rsidRDefault="005118C4">
            <w:pPr>
              <w:widowControl/>
              <w:jc w:val="center"/>
              <w:textAlignment w:val="center"/>
              <w:rPr>
                <w:rFonts w:ascii="宋体" w:hAnsi="宋体" w:cs="宋体"/>
                <w:color w:val="000000"/>
                <w:sz w:val="24"/>
                <w:lang w:bidi="ar"/>
              </w:rPr>
            </w:pPr>
          </w:p>
        </w:tc>
      </w:tr>
      <w:tr w:rsidR="005118C4" w14:paraId="1ADADB9D" w14:textId="77777777">
        <w:trPr>
          <w:trHeight w:val="600"/>
          <w:jc w:val="center"/>
        </w:trPr>
        <w:tc>
          <w:tcPr>
            <w:tcW w:w="1040" w:type="dxa"/>
            <w:tcBorders>
              <w:tl2br w:val="nil"/>
              <w:tr2bl w:val="nil"/>
            </w:tcBorders>
            <w:vAlign w:val="center"/>
          </w:tcPr>
          <w:p w14:paraId="37E906B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51</w:t>
            </w:r>
          </w:p>
        </w:tc>
        <w:tc>
          <w:tcPr>
            <w:tcW w:w="1963" w:type="dxa"/>
            <w:tcBorders>
              <w:tl2br w:val="nil"/>
              <w:tr2bl w:val="nil"/>
            </w:tcBorders>
            <w:vAlign w:val="center"/>
          </w:tcPr>
          <w:p w14:paraId="31AC859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磷酸二氢钾</w:t>
            </w:r>
          </w:p>
        </w:tc>
        <w:tc>
          <w:tcPr>
            <w:tcW w:w="776" w:type="dxa"/>
            <w:tcBorders>
              <w:tl2br w:val="nil"/>
              <w:tr2bl w:val="nil"/>
            </w:tcBorders>
            <w:vAlign w:val="center"/>
          </w:tcPr>
          <w:p w14:paraId="32642F0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886" w:type="dxa"/>
            <w:tcBorders>
              <w:tl2br w:val="nil"/>
              <w:tr2bl w:val="nil"/>
            </w:tcBorders>
            <w:vAlign w:val="center"/>
          </w:tcPr>
          <w:p w14:paraId="7585065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579D5E7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1C4C9F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色谱纯</w:t>
            </w:r>
            <w:r>
              <w:rPr>
                <w:rFonts w:ascii="宋体" w:hAnsi="宋体" w:cs="宋体" w:hint="eastAsia"/>
                <w:color w:val="000000"/>
                <w:sz w:val="24"/>
                <w:lang w:bidi="ar"/>
              </w:rPr>
              <w:t>HPLC</w:t>
            </w:r>
          </w:p>
        </w:tc>
        <w:tc>
          <w:tcPr>
            <w:tcW w:w="1186" w:type="dxa"/>
            <w:tcBorders>
              <w:tl2br w:val="nil"/>
              <w:tr2bl w:val="nil"/>
            </w:tcBorders>
            <w:vAlign w:val="center"/>
          </w:tcPr>
          <w:p w14:paraId="0D3CFC9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ABAD19E" w14:textId="77777777" w:rsidR="005118C4" w:rsidRDefault="005118C4">
            <w:pPr>
              <w:widowControl/>
              <w:jc w:val="center"/>
              <w:textAlignment w:val="center"/>
              <w:rPr>
                <w:rFonts w:ascii="宋体" w:hAnsi="宋体" w:cs="宋体"/>
                <w:color w:val="000000"/>
                <w:sz w:val="24"/>
                <w:lang w:bidi="ar"/>
              </w:rPr>
            </w:pPr>
          </w:p>
        </w:tc>
      </w:tr>
      <w:tr w:rsidR="005118C4" w14:paraId="6B25F163" w14:textId="77777777">
        <w:trPr>
          <w:trHeight w:val="600"/>
          <w:jc w:val="center"/>
        </w:trPr>
        <w:tc>
          <w:tcPr>
            <w:tcW w:w="1040" w:type="dxa"/>
            <w:tcBorders>
              <w:tl2br w:val="nil"/>
              <w:tr2bl w:val="nil"/>
            </w:tcBorders>
            <w:vAlign w:val="center"/>
          </w:tcPr>
          <w:p w14:paraId="10AD615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52</w:t>
            </w:r>
          </w:p>
        </w:tc>
        <w:tc>
          <w:tcPr>
            <w:tcW w:w="1963" w:type="dxa"/>
            <w:tcBorders>
              <w:tl2br w:val="nil"/>
              <w:tr2bl w:val="nil"/>
            </w:tcBorders>
            <w:vAlign w:val="center"/>
          </w:tcPr>
          <w:p w14:paraId="40E052BC"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愈创木酚</w:t>
            </w:r>
            <w:proofErr w:type="gramEnd"/>
          </w:p>
        </w:tc>
        <w:tc>
          <w:tcPr>
            <w:tcW w:w="776" w:type="dxa"/>
            <w:tcBorders>
              <w:tl2br w:val="nil"/>
              <w:tr2bl w:val="nil"/>
            </w:tcBorders>
            <w:vAlign w:val="center"/>
          </w:tcPr>
          <w:p w14:paraId="36E24BA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886" w:type="dxa"/>
            <w:tcBorders>
              <w:tl2br w:val="nil"/>
              <w:tr2bl w:val="nil"/>
            </w:tcBorders>
            <w:vAlign w:val="center"/>
          </w:tcPr>
          <w:p w14:paraId="161557F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1D4F431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B3BC95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w:t>
            </w:r>
            <w:r>
              <w:rPr>
                <w:rFonts w:ascii="宋体" w:hAnsi="宋体" w:cs="宋体" w:hint="eastAsia"/>
                <w:color w:val="000000"/>
                <w:sz w:val="24"/>
                <w:lang w:bidi="ar"/>
              </w:rPr>
              <w:t>98%</w:t>
            </w:r>
          </w:p>
        </w:tc>
        <w:tc>
          <w:tcPr>
            <w:tcW w:w="1186" w:type="dxa"/>
            <w:tcBorders>
              <w:tl2br w:val="nil"/>
              <w:tr2bl w:val="nil"/>
            </w:tcBorders>
            <w:vAlign w:val="center"/>
          </w:tcPr>
          <w:p w14:paraId="54FA16D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08E321F6" w14:textId="77777777" w:rsidR="005118C4" w:rsidRDefault="005118C4">
            <w:pPr>
              <w:widowControl/>
              <w:jc w:val="center"/>
              <w:textAlignment w:val="center"/>
              <w:rPr>
                <w:rFonts w:ascii="宋体" w:hAnsi="宋体" w:cs="宋体"/>
                <w:color w:val="000000"/>
                <w:sz w:val="24"/>
                <w:lang w:bidi="ar"/>
              </w:rPr>
            </w:pPr>
          </w:p>
        </w:tc>
      </w:tr>
      <w:tr w:rsidR="005118C4" w14:paraId="37DD1C2C" w14:textId="77777777">
        <w:trPr>
          <w:trHeight w:val="600"/>
          <w:jc w:val="center"/>
        </w:trPr>
        <w:tc>
          <w:tcPr>
            <w:tcW w:w="1040" w:type="dxa"/>
            <w:tcBorders>
              <w:tl2br w:val="nil"/>
              <w:tr2bl w:val="nil"/>
            </w:tcBorders>
            <w:vAlign w:val="center"/>
          </w:tcPr>
          <w:p w14:paraId="7E6BFE9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53</w:t>
            </w:r>
          </w:p>
        </w:tc>
        <w:tc>
          <w:tcPr>
            <w:tcW w:w="1963" w:type="dxa"/>
            <w:tcBorders>
              <w:tl2br w:val="nil"/>
              <w:tr2bl w:val="nil"/>
            </w:tcBorders>
            <w:vAlign w:val="center"/>
          </w:tcPr>
          <w:p w14:paraId="1ABAEFC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w:t>
            </w:r>
            <w:r>
              <w:rPr>
                <w:rFonts w:ascii="宋体" w:hAnsi="宋体" w:cs="宋体" w:hint="eastAsia"/>
                <w:color w:val="000000"/>
                <w:sz w:val="24"/>
                <w:lang w:bidi="ar"/>
              </w:rPr>
              <w:t>氢氧化钠溶液</w:t>
            </w:r>
          </w:p>
        </w:tc>
        <w:tc>
          <w:tcPr>
            <w:tcW w:w="776" w:type="dxa"/>
            <w:tcBorders>
              <w:tl2br w:val="nil"/>
              <w:tr2bl w:val="nil"/>
            </w:tcBorders>
            <w:vAlign w:val="center"/>
          </w:tcPr>
          <w:p w14:paraId="7E70C2C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1L/</w:t>
            </w:r>
            <w:r>
              <w:rPr>
                <w:rFonts w:ascii="宋体" w:hAnsi="宋体" w:cs="宋体" w:hint="eastAsia"/>
                <w:color w:val="000000"/>
                <w:sz w:val="24"/>
                <w:lang w:bidi="ar"/>
              </w:rPr>
              <w:t>瓶</w:t>
            </w:r>
          </w:p>
        </w:tc>
        <w:tc>
          <w:tcPr>
            <w:tcW w:w="886" w:type="dxa"/>
            <w:tcBorders>
              <w:tl2br w:val="nil"/>
              <w:tr2bl w:val="nil"/>
            </w:tcBorders>
            <w:vAlign w:val="center"/>
          </w:tcPr>
          <w:p w14:paraId="1217A19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00C4B2D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56C0D13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色谱纯</w:t>
            </w:r>
            <w:r>
              <w:rPr>
                <w:rFonts w:ascii="宋体" w:hAnsi="宋体" w:cs="宋体" w:hint="eastAsia"/>
                <w:color w:val="000000"/>
                <w:sz w:val="24"/>
                <w:lang w:bidi="ar"/>
              </w:rPr>
              <w:t>HPLC</w:t>
            </w:r>
          </w:p>
        </w:tc>
        <w:tc>
          <w:tcPr>
            <w:tcW w:w="1186" w:type="dxa"/>
            <w:tcBorders>
              <w:tl2br w:val="nil"/>
              <w:tr2bl w:val="nil"/>
            </w:tcBorders>
            <w:vAlign w:val="center"/>
          </w:tcPr>
          <w:p w14:paraId="37CBB74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67B89EB" w14:textId="77777777" w:rsidR="005118C4" w:rsidRDefault="005118C4">
            <w:pPr>
              <w:widowControl/>
              <w:jc w:val="center"/>
              <w:textAlignment w:val="center"/>
              <w:rPr>
                <w:rFonts w:ascii="宋体" w:hAnsi="宋体" w:cs="宋体"/>
                <w:color w:val="000000"/>
                <w:sz w:val="24"/>
                <w:lang w:bidi="ar"/>
              </w:rPr>
            </w:pPr>
          </w:p>
        </w:tc>
      </w:tr>
      <w:tr w:rsidR="005118C4" w14:paraId="37FD0B19" w14:textId="77777777">
        <w:trPr>
          <w:trHeight w:val="600"/>
          <w:jc w:val="center"/>
        </w:trPr>
        <w:tc>
          <w:tcPr>
            <w:tcW w:w="1040" w:type="dxa"/>
            <w:tcBorders>
              <w:tl2br w:val="nil"/>
              <w:tr2bl w:val="nil"/>
            </w:tcBorders>
            <w:vAlign w:val="center"/>
          </w:tcPr>
          <w:p w14:paraId="49EAA82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54</w:t>
            </w:r>
          </w:p>
        </w:tc>
        <w:tc>
          <w:tcPr>
            <w:tcW w:w="1963" w:type="dxa"/>
            <w:tcBorders>
              <w:tl2br w:val="nil"/>
              <w:tr2bl w:val="nil"/>
            </w:tcBorders>
            <w:vAlign w:val="center"/>
          </w:tcPr>
          <w:p w14:paraId="0D7CE92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凝血酶（牛血）</w:t>
            </w:r>
          </w:p>
        </w:tc>
        <w:tc>
          <w:tcPr>
            <w:tcW w:w="776" w:type="dxa"/>
            <w:tcBorders>
              <w:tl2br w:val="nil"/>
              <w:tr2bl w:val="nil"/>
            </w:tcBorders>
            <w:vAlign w:val="center"/>
          </w:tcPr>
          <w:p w14:paraId="79E25E6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160BP</w:t>
            </w:r>
            <w:r>
              <w:rPr>
                <w:rFonts w:ascii="宋体" w:hAnsi="宋体" w:cs="宋体" w:hint="eastAsia"/>
                <w:color w:val="000000"/>
                <w:sz w:val="24"/>
                <w:lang w:bidi="ar"/>
              </w:rPr>
              <w:t>单位</w:t>
            </w:r>
            <w:r>
              <w:rPr>
                <w:rFonts w:ascii="宋体" w:hAnsi="宋体" w:cs="宋体" w:hint="eastAsia"/>
                <w:color w:val="000000"/>
                <w:sz w:val="24"/>
                <w:lang w:bidi="ar"/>
              </w:rPr>
              <w:t>/</w:t>
            </w:r>
            <w:r>
              <w:rPr>
                <w:rFonts w:ascii="宋体" w:hAnsi="宋体" w:cs="宋体" w:hint="eastAsia"/>
                <w:color w:val="000000"/>
                <w:sz w:val="24"/>
                <w:lang w:bidi="ar"/>
              </w:rPr>
              <w:t>瓶</w:t>
            </w:r>
          </w:p>
        </w:tc>
        <w:tc>
          <w:tcPr>
            <w:tcW w:w="886" w:type="dxa"/>
            <w:tcBorders>
              <w:tl2br w:val="nil"/>
              <w:tr2bl w:val="nil"/>
            </w:tcBorders>
            <w:vAlign w:val="center"/>
          </w:tcPr>
          <w:p w14:paraId="0121497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777" w:type="dxa"/>
            <w:tcBorders>
              <w:tl2br w:val="nil"/>
              <w:tr2bl w:val="nil"/>
            </w:tcBorders>
            <w:vAlign w:val="center"/>
          </w:tcPr>
          <w:p w14:paraId="00EC3DD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192DCD9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160BP</w:t>
            </w:r>
            <w:r>
              <w:rPr>
                <w:rFonts w:ascii="宋体" w:hAnsi="宋体" w:cs="宋体" w:hint="eastAsia"/>
                <w:color w:val="000000"/>
                <w:sz w:val="24"/>
                <w:lang w:bidi="ar"/>
              </w:rPr>
              <w:t>单位</w:t>
            </w:r>
            <w:r>
              <w:rPr>
                <w:rFonts w:ascii="宋体" w:hAnsi="宋体" w:cs="宋体" w:hint="eastAsia"/>
                <w:color w:val="000000"/>
                <w:sz w:val="24"/>
                <w:lang w:bidi="ar"/>
              </w:rPr>
              <w:t>/</w:t>
            </w:r>
            <w:r>
              <w:rPr>
                <w:rFonts w:ascii="宋体" w:hAnsi="宋体" w:cs="宋体" w:hint="eastAsia"/>
                <w:color w:val="000000"/>
                <w:sz w:val="24"/>
                <w:lang w:bidi="ar"/>
              </w:rPr>
              <w:t>瓶</w:t>
            </w:r>
          </w:p>
        </w:tc>
        <w:tc>
          <w:tcPr>
            <w:tcW w:w="1186" w:type="dxa"/>
            <w:tcBorders>
              <w:tl2br w:val="nil"/>
              <w:tr2bl w:val="nil"/>
            </w:tcBorders>
            <w:vAlign w:val="center"/>
          </w:tcPr>
          <w:p w14:paraId="3D71450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6FE1128" w14:textId="77777777" w:rsidR="005118C4" w:rsidRDefault="005118C4">
            <w:pPr>
              <w:widowControl/>
              <w:jc w:val="center"/>
              <w:textAlignment w:val="center"/>
              <w:rPr>
                <w:rFonts w:ascii="宋体" w:hAnsi="宋体" w:cs="宋体"/>
                <w:color w:val="000000"/>
                <w:sz w:val="24"/>
                <w:lang w:bidi="ar"/>
              </w:rPr>
            </w:pPr>
          </w:p>
        </w:tc>
      </w:tr>
      <w:tr w:rsidR="005118C4" w14:paraId="2BCFD8A4" w14:textId="77777777">
        <w:trPr>
          <w:trHeight w:val="600"/>
          <w:jc w:val="center"/>
        </w:trPr>
        <w:tc>
          <w:tcPr>
            <w:tcW w:w="1040" w:type="dxa"/>
            <w:tcBorders>
              <w:tl2br w:val="nil"/>
              <w:tr2bl w:val="nil"/>
            </w:tcBorders>
            <w:vAlign w:val="center"/>
          </w:tcPr>
          <w:p w14:paraId="509255D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55</w:t>
            </w:r>
          </w:p>
        </w:tc>
        <w:tc>
          <w:tcPr>
            <w:tcW w:w="1963" w:type="dxa"/>
            <w:tcBorders>
              <w:tl2br w:val="nil"/>
              <w:tr2bl w:val="nil"/>
            </w:tcBorders>
            <w:vAlign w:val="center"/>
          </w:tcPr>
          <w:p w14:paraId="0F9691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95%</w:t>
            </w:r>
            <w:r>
              <w:rPr>
                <w:rFonts w:ascii="宋体" w:hAnsi="宋体" w:cs="宋体" w:hint="eastAsia"/>
                <w:color w:val="000000"/>
                <w:sz w:val="24"/>
                <w:lang w:bidi="ar"/>
              </w:rPr>
              <w:t>乙醇</w:t>
            </w:r>
          </w:p>
        </w:tc>
        <w:tc>
          <w:tcPr>
            <w:tcW w:w="776" w:type="dxa"/>
            <w:tcBorders>
              <w:tl2br w:val="nil"/>
              <w:tr2bl w:val="nil"/>
            </w:tcBorders>
            <w:vAlign w:val="center"/>
          </w:tcPr>
          <w:p w14:paraId="280E1F2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49169AD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w:t>
            </w:r>
          </w:p>
        </w:tc>
        <w:tc>
          <w:tcPr>
            <w:tcW w:w="777" w:type="dxa"/>
            <w:tcBorders>
              <w:tl2br w:val="nil"/>
              <w:tr2bl w:val="nil"/>
            </w:tcBorders>
            <w:vAlign w:val="center"/>
          </w:tcPr>
          <w:p w14:paraId="25D6031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1A909AE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527F995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1542094E" w14:textId="77777777" w:rsidR="005118C4" w:rsidRDefault="005118C4">
            <w:pPr>
              <w:widowControl/>
              <w:jc w:val="center"/>
              <w:textAlignment w:val="center"/>
              <w:rPr>
                <w:rFonts w:ascii="宋体" w:hAnsi="宋体" w:cs="宋体"/>
                <w:color w:val="000000"/>
                <w:sz w:val="24"/>
                <w:lang w:bidi="ar"/>
              </w:rPr>
            </w:pPr>
          </w:p>
        </w:tc>
      </w:tr>
      <w:tr w:rsidR="005118C4" w14:paraId="60A065A7" w14:textId="77777777">
        <w:trPr>
          <w:trHeight w:val="600"/>
          <w:jc w:val="center"/>
        </w:trPr>
        <w:tc>
          <w:tcPr>
            <w:tcW w:w="1040" w:type="dxa"/>
            <w:tcBorders>
              <w:tl2br w:val="nil"/>
              <w:tr2bl w:val="nil"/>
            </w:tcBorders>
            <w:vAlign w:val="center"/>
          </w:tcPr>
          <w:p w14:paraId="0729209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56</w:t>
            </w:r>
          </w:p>
        </w:tc>
        <w:tc>
          <w:tcPr>
            <w:tcW w:w="1963" w:type="dxa"/>
            <w:tcBorders>
              <w:tl2br w:val="nil"/>
              <w:tr2bl w:val="nil"/>
            </w:tcBorders>
            <w:vAlign w:val="center"/>
          </w:tcPr>
          <w:p w14:paraId="7DE7C39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巴比妥</w:t>
            </w:r>
            <w:r>
              <w:rPr>
                <w:rFonts w:ascii="宋体" w:hAnsi="宋体" w:cs="宋体" w:hint="eastAsia"/>
                <w:color w:val="000000"/>
                <w:sz w:val="24"/>
                <w:lang w:bidi="ar"/>
              </w:rPr>
              <w:t>-</w:t>
            </w:r>
            <w:r>
              <w:rPr>
                <w:rFonts w:ascii="宋体" w:hAnsi="宋体" w:cs="宋体" w:hint="eastAsia"/>
                <w:color w:val="000000"/>
                <w:sz w:val="24"/>
                <w:lang w:bidi="ar"/>
              </w:rPr>
              <w:t>氯化钠缓冲液（</w:t>
            </w:r>
            <w:r>
              <w:rPr>
                <w:rFonts w:ascii="宋体" w:hAnsi="宋体" w:cs="宋体" w:hint="eastAsia"/>
                <w:color w:val="000000"/>
                <w:sz w:val="24"/>
                <w:lang w:bidi="ar"/>
              </w:rPr>
              <w:t>pH7.8</w:t>
            </w:r>
            <w:r>
              <w:rPr>
                <w:rFonts w:ascii="宋体" w:hAnsi="宋体" w:cs="宋体" w:hint="eastAsia"/>
                <w:color w:val="000000"/>
                <w:sz w:val="24"/>
                <w:lang w:bidi="ar"/>
              </w:rPr>
              <w:t>）</w:t>
            </w:r>
          </w:p>
        </w:tc>
        <w:tc>
          <w:tcPr>
            <w:tcW w:w="776" w:type="dxa"/>
            <w:tcBorders>
              <w:tl2br w:val="nil"/>
              <w:tr2bl w:val="nil"/>
            </w:tcBorders>
            <w:vAlign w:val="center"/>
          </w:tcPr>
          <w:p w14:paraId="60D850F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1000mL/</w:t>
            </w:r>
            <w:r>
              <w:rPr>
                <w:rFonts w:ascii="宋体" w:hAnsi="宋体" w:cs="宋体" w:hint="eastAsia"/>
                <w:color w:val="000000"/>
                <w:sz w:val="24"/>
                <w:lang w:bidi="ar"/>
              </w:rPr>
              <w:t>瓶</w:t>
            </w:r>
          </w:p>
        </w:tc>
        <w:tc>
          <w:tcPr>
            <w:tcW w:w="886" w:type="dxa"/>
            <w:tcBorders>
              <w:tl2br w:val="nil"/>
              <w:tr2bl w:val="nil"/>
            </w:tcBorders>
            <w:vAlign w:val="center"/>
          </w:tcPr>
          <w:p w14:paraId="23AABAA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777" w:type="dxa"/>
            <w:tcBorders>
              <w:tl2br w:val="nil"/>
              <w:tr2bl w:val="nil"/>
            </w:tcBorders>
            <w:vAlign w:val="center"/>
          </w:tcPr>
          <w:p w14:paraId="038B330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2CF6E47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pH=7.8</w:t>
            </w:r>
          </w:p>
        </w:tc>
        <w:tc>
          <w:tcPr>
            <w:tcW w:w="1186" w:type="dxa"/>
            <w:tcBorders>
              <w:tl2br w:val="nil"/>
              <w:tr2bl w:val="nil"/>
            </w:tcBorders>
            <w:vAlign w:val="center"/>
          </w:tcPr>
          <w:p w14:paraId="338A369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1659B7F9" w14:textId="77777777" w:rsidR="005118C4" w:rsidRDefault="005118C4">
            <w:pPr>
              <w:widowControl/>
              <w:jc w:val="center"/>
              <w:textAlignment w:val="center"/>
              <w:rPr>
                <w:rFonts w:ascii="宋体" w:hAnsi="宋体" w:cs="宋体"/>
                <w:color w:val="000000"/>
                <w:sz w:val="24"/>
                <w:lang w:bidi="ar"/>
              </w:rPr>
            </w:pPr>
          </w:p>
        </w:tc>
      </w:tr>
      <w:tr w:rsidR="005118C4" w14:paraId="14433A07" w14:textId="77777777">
        <w:trPr>
          <w:trHeight w:val="600"/>
          <w:jc w:val="center"/>
        </w:trPr>
        <w:tc>
          <w:tcPr>
            <w:tcW w:w="1040" w:type="dxa"/>
            <w:tcBorders>
              <w:tl2br w:val="nil"/>
              <w:tr2bl w:val="nil"/>
            </w:tcBorders>
            <w:vAlign w:val="center"/>
          </w:tcPr>
          <w:p w14:paraId="7ACECD7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57</w:t>
            </w:r>
          </w:p>
        </w:tc>
        <w:tc>
          <w:tcPr>
            <w:tcW w:w="1963" w:type="dxa"/>
            <w:tcBorders>
              <w:tl2br w:val="nil"/>
              <w:tr2bl w:val="nil"/>
            </w:tcBorders>
            <w:vAlign w:val="center"/>
          </w:tcPr>
          <w:p w14:paraId="448D0D6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纤维蛋白溶酶原（牛血）</w:t>
            </w:r>
          </w:p>
        </w:tc>
        <w:tc>
          <w:tcPr>
            <w:tcW w:w="776" w:type="dxa"/>
            <w:tcBorders>
              <w:tl2br w:val="nil"/>
              <w:tr2bl w:val="nil"/>
            </w:tcBorders>
            <w:vAlign w:val="center"/>
          </w:tcPr>
          <w:p w14:paraId="47EE22D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88</w:t>
            </w:r>
            <w:r>
              <w:rPr>
                <w:rFonts w:ascii="宋体" w:hAnsi="宋体" w:cs="宋体" w:hint="eastAsia"/>
                <w:color w:val="000000"/>
                <w:sz w:val="24"/>
                <w:lang w:bidi="ar"/>
              </w:rPr>
              <w:t>酪蛋白单位</w:t>
            </w:r>
            <w:r>
              <w:rPr>
                <w:rFonts w:ascii="宋体" w:hAnsi="宋体" w:cs="宋体" w:hint="eastAsia"/>
                <w:color w:val="000000"/>
                <w:sz w:val="24"/>
                <w:lang w:bidi="ar"/>
              </w:rPr>
              <w:t>/</w:t>
            </w:r>
            <w:r>
              <w:rPr>
                <w:rFonts w:ascii="宋体" w:hAnsi="宋体" w:cs="宋体" w:hint="eastAsia"/>
                <w:color w:val="000000"/>
                <w:sz w:val="24"/>
                <w:lang w:bidi="ar"/>
              </w:rPr>
              <w:t>瓶</w:t>
            </w:r>
          </w:p>
        </w:tc>
        <w:tc>
          <w:tcPr>
            <w:tcW w:w="886" w:type="dxa"/>
            <w:tcBorders>
              <w:tl2br w:val="nil"/>
              <w:tr2bl w:val="nil"/>
            </w:tcBorders>
            <w:vAlign w:val="center"/>
          </w:tcPr>
          <w:p w14:paraId="4E40FC5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10F715C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16BF5CA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88</w:t>
            </w:r>
            <w:r>
              <w:rPr>
                <w:rFonts w:ascii="宋体" w:hAnsi="宋体" w:cs="宋体" w:hint="eastAsia"/>
                <w:color w:val="000000"/>
                <w:sz w:val="24"/>
                <w:lang w:bidi="ar"/>
              </w:rPr>
              <w:t>酪蛋白单位</w:t>
            </w:r>
            <w:r>
              <w:rPr>
                <w:rFonts w:ascii="宋体" w:hAnsi="宋体" w:cs="宋体" w:hint="eastAsia"/>
                <w:color w:val="000000"/>
                <w:sz w:val="24"/>
                <w:lang w:bidi="ar"/>
              </w:rPr>
              <w:t>/</w:t>
            </w:r>
            <w:r>
              <w:rPr>
                <w:rFonts w:ascii="宋体" w:hAnsi="宋体" w:cs="宋体" w:hint="eastAsia"/>
                <w:color w:val="000000"/>
                <w:sz w:val="24"/>
                <w:lang w:bidi="ar"/>
              </w:rPr>
              <w:t>瓶</w:t>
            </w:r>
          </w:p>
        </w:tc>
        <w:tc>
          <w:tcPr>
            <w:tcW w:w="1186" w:type="dxa"/>
            <w:tcBorders>
              <w:tl2br w:val="nil"/>
              <w:tr2bl w:val="nil"/>
            </w:tcBorders>
            <w:vAlign w:val="center"/>
          </w:tcPr>
          <w:p w14:paraId="197A5BE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7DF8B052" w14:textId="77777777" w:rsidR="005118C4" w:rsidRDefault="005118C4">
            <w:pPr>
              <w:widowControl/>
              <w:jc w:val="center"/>
              <w:textAlignment w:val="center"/>
              <w:rPr>
                <w:rFonts w:ascii="宋体" w:hAnsi="宋体" w:cs="宋体"/>
                <w:color w:val="000000"/>
                <w:sz w:val="24"/>
                <w:lang w:bidi="ar"/>
              </w:rPr>
            </w:pPr>
          </w:p>
        </w:tc>
      </w:tr>
      <w:tr w:rsidR="005118C4" w14:paraId="5B2089CF" w14:textId="77777777">
        <w:trPr>
          <w:trHeight w:val="600"/>
          <w:jc w:val="center"/>
        </w:trPr>
        <w:tc>
          <w:tcPr>
            <w:tcW w:w="1040" w:type="dxa"/>
            <w:tcBorders>
              <w:tl2br w:val="nil"/>
              <w:tr2bl w:val="nil"/>
            </w:tcBorders>
            <w:vAlign w:val="center"/>
          </w:tcPr>
          <w:p w14:paraId="70496C6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58</w:t>
            </w:r>
          </w:p>
        </w:tc>
        <w:tc>
          <w:tcPr>
            <w:tcW w:w="1963" w:type="dxa"/>
            <w:tcBorders>
              <w:tl2br w:val="nil"/>
              <w:tr2bl w:val="nil"/>
            </w:tcBorders>
            <w:vAlign w:val="center"/>
          </w:tcPr>
          <w:p w14:paraId="6896DFE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磷酸氢二铵</w:t>
            </w:r>
          </w:p>
        </w:tc>
        <w:tc>
          <w:tcPr>
            <w:tcW w:w="776" w:type="dxa"/>
            <w:tcBorders>
              <w:tl2br w:val="nil"/>
              <w:tr2bl w:val="nil"/>
            </w:tcBorders>
            <w:vAlign w:val="center"/>
          </w:tcPr>
          <w:p w14:paraId="250D5E4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886" w:type="dxa"/>
            <w:tcBorders>
              <w:tl2br w:val="nil"/>
              <w:tr2bl w:val="nil"/>
            </w:tcBorders>
            <w:vAlign w:val="center"/>
          </w:tcPr>
          <w:p w14:paraId="26B0F09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38253ED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511A296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色谱纯</w:t>
            </w:r>
            <w:r>
              <w:rPr>
                <w:rFonts w:ascii="宋体" w:hAnsi="宋体" w:cs="宋体" w:hint="eastAsia"/>
                <w:color w:val="000000"/>
                <w:sz w:val="24"/>
                <w:lang w:bidi="ar"/>
              </w:rPr>
              <w:t>HPLC</w:t>
            </w:r>
          </w:p>
        </w:tc>
        <w:tc>
          <w:tcPr>
            <w:tcW w:w="1186" w:type="dxa"/>
            <w:tcBorders>
              <w:tl2br w:val="nil"/>
              <w:tr2bl w:val="nil"/>
            </w:tcBorders>
            <w:vAlign w:val="center"/>
          </w:tcPr>
          <w:p w14:paraId="1668321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77B92CB4" w14:textId="77777777" w:rsidR="005118C4" w:rsidRDefault="005118C4">
            <w:pPr>
              <w:widowControl/>
              <w:jc w:val="center"/>
              <w:textAlignment w:val="center"/>
              <w:rPr>
                <w:rFonts w:ascii="宋体" w:hAnsi="宋体" w:cs="宋体"/>
                <w:color w:val="000000"/>
                <w:sz w:val="24"/>
                <w:lang w:bidi="ar"/>
              </w:rPr>
            </w:pPr>
          </w:p>
        </w:tc>
      </w:tr>
      <w:tr w:rsidR="005118C4" w14:paraId="186D4BBA" w14:textId="77777777">
        <w:trPr>
          <w:trHeight w:val="600"/>
          <w:jc w:val="center"/>
        </w:trPr>
        <w:tc>
          <w:tcPr>
            <w:tcW w:w="1040" w:type="dxa"/>
            <w:tcBorders>
              <w:tl2br w:val="nil"/>
              <w:tr2bl w:val="nil"/>
            </w:tcBorders>
            <w:vAlign w:val="center"/>
          </w:tcPr>
          <w:p w14:paraId="5009DFB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59</w:t>
            </w:r>
          </w:p>
        </w:tc>
        <w:tc>
          <w:tcPr>
            <w:tcW w:w="1963" w:type="dxa"/>
            <w:tcBorders>
              <w:tl2br w:val="nil"/>
              <w:tr2bl w:val="nil"/>
            </w:tcBorders>
            <w:vAlign w:val="center"/>
          </w:tcPr>
          <w:p w14:paraId="216706C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r>
              <w:rPr>
                <w:rFonts w:ascii="宋体" w:hAnsi="宋体" w:cs="宋体" w:hint="eastAsia"/>
                <w:color w:val="000000"/>
                <w:sz w:val="24"/>
                <w:lang w:bidi="ar"/>
              </w:rPr>
              <w:t>硝基苯基</w:t>
            </w:r>
            <w:r>
              <w:rPr>
                <w:rFonts w:ascii="宋体" w:hAnsi="宋体" w:cs="宋体" w:hint="eastAsia"/>
                <w:color w:val="000000"/>
                <w:sz w:val="24"/>
                <w:lang w:bidi="ar"/>
              </w:rPr>
              <w:t>-</w:t>
            </w:r>
            <w:r>
              <w:rPr>
                <w:rFonts w:ascii="宋体" w:hAnsi="宋体" w:cs="宋体" w:hint="eastAsia"/>
                <w:color w:val="000000"/>
                <w:sz w:val="24"/>
                <w:lang w:bidi="ar"/>
              </w:rPr>
              <w:t>β</w:t>
            </w:r>
            <w:r>
              <w:rPr>
                <w:rFonts w:ascii="宋体" w:hAnsi="宋体" w:cs="宋体" w:hint="eastAsia"/>
                <w:color w:val="000000"/>
                <w:sz w:val="24"/>
                <w:lang w:bidi="ar"/>
              </w:rPr>
              <w:t>-D-</w:t>
            </w:r>
            <w:proofErr w:type="gramStart"/>
            <w:r>
              <w:rPr>
                <w:rFonts w:ascii="宋体" w:hAnsi="宋体" w:cs="宋体" w:hint="eastAsia"/>
                <w:color w:val="000000"/>
                <w:sz w:val="24"/>
                <w:lang w:bidi="ar"/>
              </w:rPr>
              <w:t>吡喃</w:t>
            </w:r>
            <w:proofErr w:type="gramEnd"/>
            <w:r>
              <w:rPr>
                <w:rFonts w:ascii="宋体" w:hAnsi="宋体" w:cs="宋体" w:hint="eastAsia"/>
                <w:color w:val="000000"/>
                <w:sz w:val="24"/>
                <w:lang w:bidi="ar"/>
              </w:rPr>
              <w:t>半乳糖</w:t>
            </w:r>
            <w:proofErr w:type="gramStart"/>
            <w:r>
              <w:rPr>
                <w:rFonts w:ascii="宋体" w:hAnsi="宋体" w:cs="宋体" w:hint="eastAsia"/>
                <w:color w:val="000000"/>
                <w:sz w:val="24"/>
                <w:lang w:bidi="ar"/>
              </w:rPr>
              <w:t>苷</w:t>
            </w:r>
            <w:proofErr w:type="gramEnd"/>
            <w:r>
              <w:rPr>
                <w:rFonts w:ascii="宋体" w:hAnsi="宋体" w:cs="宋体" w:hint="eastAsia"/>
                <w:color w:val="000000"/>
                <w:sz w:val="24"/>
                <w:lang w:bidi="ar"/>
              </w:rPr>
              <w:t>（</w:t>
            </w:r>
            <w:r>
              <w:rPr>
                <w:rFonts w:ascii="宋体" w:hAnsi="宋体" w:cs="宋体" w:hint="eastAsia"/>
                <w:color w:val="000000"/>
                <w:sz w:val="24"/>
                <w:lang w:bidi="ar"/>
              </w:rPr>
              <w:t>ONPG</w:t>
            </w:r>
            <w:r>
              <w:rPr>
                <w:rFonts w:ascii="宋体" w:hAnsi="宋体" w:cs="宋体" w:hint="eastAsia"/>
                <w:color w:val="000000"/>
                <w:sz w:val="24"/>
                <w:lang w:bidi="ar"/>
              </w:rPr>
              <w:t>）</w:t>
            </w:r>
          </w:p>
        </w:tc>
        <w:tc>
          <w:tcPr>
            <w:tcW w:w="776" w:type="dxa"/>
            <w:tcBorders>
              <w:tl2br w:val="nil"/>
              <w:tr2bl w:val="nil"/>
            </w:tcBorders>
            <w:vAlign w:val="center"/>
          </w:tcPr>
          <w:p w14:paraId="4E139DD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5g/</w:t>
            </w:r>
            <w:r>
              <w:rPr>
                <w:rFonts w:ascii="宋体" w:hAnsi="宋体" w:cs="宋体" w:hint="eastAsia"/>
                <w:color w:val="000000"/>
                <w:sz w:val="24"/>
                <w:lang w:bidi="ar"/>
              </w:rPr>
              <w:t>瓶</w:t>
            </w:r>
          </w:p>
        </w:tc>
        <w:tc>
          <w:tcPr>
            <w:tcW w:w="886" w:type="dxa"/>
            <w:tcBorders>
              <w:tl2br w:val="nil"/>
              <w:tr2bl w:val="nil"/>
            </w:tcBorders>
            <w:vAlign w:val="center"/>
          </w:tcPr>
          <w:p w14:paraId="2153D6C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2CDC133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602560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626785C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17616AF8" w14:textId="77777777" w:rsidR="005118C4" w:rsidRDefault="005118C4">
            <w:pPr>
              <w:widowControl/>
              <w:jc w:val="center"/>
              <w:textAlignment w:val="center"/>
              <w:rPr>
                <w:rFonts w:ascii="宋体" w:hAnsi="宋体" w:cs="宋体"/>
                <w:color w:val="000000"/>
                <w:sz w:val="24"/>
                <w:lang w:bidi="ar"/>
              </w:rPr>
            </w:pPr>
          </w:p>
        </w:tc>
      </w:tr>
      <w:tr w:rsidR="005118C4" w14:paraId="21425D9A" w14:textId="77777777">
        <w:trPr>
          <w:trHeight w:val="600"/>
          <w:jc w:val="center"/>
        </w:trPr>
        <w:tc>
          <w:tcPr>
            <w:tcW w:w="1040" w:type="dxa"/>
            <w:tcBorders>
              <w:tl2br w:val="nil"/>
              <w:tr2bl w:val="nil"/>
            </w:tcBorders>
            <w:vAlign w:val="center"/>
          </w:tcPr>
          <w:p w14:paraId="759A58E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60</w:t>
            </w:r>
          </w:p>
        </w:tc>
        <w:tc>
          <w:tcPr>
            <w:tcW w:w="1963" w:type="dxa"/>
            <w:tcBorders>
              <w:tl2br w:val="nil"/>
              <w:tr2bl w:val="nil"/>
            </w:tcBorders>
            <w:vAlign w:val="center"/>
          </w:tcPr>
          <w:p w14:paraId="6F34E787"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邻</w:t>
            </w:r>
            <w:proofErr w:type="gramEnd"/>
            <w:r>
              <w:rPr>
                <w:rFonts w:ascii="宋体" w:hAnsi="宋体" w:cs="宋体" w:hint="eastAsia"/>
                <w:color w:val="000000"/>
                <w:sz w:val="24"/>
                <w:lang w:bidi="ar"/>
              </w:rPr>
              <w:t>硝基苯酚</w:t>
            </w:r>
          </w:p>
        </w:tc>
        <w:tc>
          <w:tcPr>
            <w:tcW w:w="776" w:type="dxa"/>
            <w:tcBorders>
              <w:tl2br w:val="nil"/>
              <w:tr2bl w:val="nil"/>
            </w:tcBorders>
            <w:vAlign w:val="center"/>
          </w:tcPr>
          <w:p w14:paraId="3E2DD07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886" w:type="dxa"/>
            <w:tcBorders>
              <w:tl2br w:val="nil"/>
              <w:tr2bl w:val="nil"/>
            </w:tcBorders>
            <w:vAlign w:val="center"/>
          </w:tcPr>
          <w:p w14:paraId="17808B1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05AF2A7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7E17D25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分析纯</w:t>
            </w:r>
            <w:r>
              <w:rPr>
                <w:rFonts w:ascii="宋体" w:hAnsi="宋体" w:cs="宋体" w:hint="eastAsia"/>
                <w:color w:val="000000"/>
                <w:sz w:val="24"/>
                <w:lang w:bidi="ar"/>
              </w:rPr>
              <w:t>AR</w:t>
            </w:r>
          </w:p>
        </w:tc>
        <w:tc>
          <w:tcPr>
            <w:tcW w:w="1186" w:type="dxa"/>
            <w:tcBorders>
              <w:tl2br w:val="nil"/>
              <w:tr2bl w:val="nil"/>
            </w:tcBorders>
            <w:vAlign w:val="center"/>
          </w:tcPr>
          <w:p w14:paraId="7A4F9A7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21ECEF54" w14:textId="77777777" w:rsidR="005118C4" w:rsidRDefault="005118C4">
            <w:pPr>
              <w:widowControl/>
              <w:jc w:val="center"/>
              <w:textAlignment w:val="center"/>
              <w:rPr>
                <w:rFonts w:ascii="宋体" w:hAnsi="宋体" w:cs="宋体"/>
                <w:color w:val="000000"/>
                <w:sz w:val="24"/>
                <w:lang w:bidi="ar"/>
              </w:rPr>
            </w:pPr>
          </w:p>
        </w:tc>
      </w:tr>
      <w:tr w:rsidR="005118C4" w14:paraId="4709B482" w14:textId="77777777">
        <w:trPr>
          <w:trHeight w:val="600"/>
          <w:jc w:val="center"/>
        </w:trPr>
        <w:tc>
          <w:tcPr>
            <w:tcW w:w="1040" w:type="dxa"/>
            <w:tcBorders>
              <w:tl2br w:val="nil"/>
              <w:tr2bl w:val="nil"/>
            </w:tcBorders>
            <w:vAlign w:val="center"/>
          </w:tcPr>
          <w:p w14:paraId="71922E00" w14:textId="77777777" w:rsidR="005118C4" w:rsidRDefault="001C4A91">
            <w:pPr>
              <w:widowControl/>
              <w:jc w:val="center"/>
              <w:textAlignment w:val="center"/>
              <w:rPr>
                <w:rFonts w:ascii="宋体" w:hAnsi="宋体" w:cs="宋体"/>
                <w:color w:val="000000"/>
                <w:sz w:val="24"/>
                <w:lang w:bidi="ar"/>
              </w:rPr>
            </w:pPr>
            <w:r>
              <w:rPr>
                <w:rFonts w:hint="eastAsia"/>
                <w:bCs/>
                <w:color w:val="000000"/>
                <w:sz w:val="24"/>
                <w:lang w:eastAsia="zh-Hans" w:bidi="en-US"/>
              </w:rPr>
              <w:t>▲</w:t>
            </w:r>
            <w:r>
              <w:rPr>
                <w:rFonts w:ascii="宋体" w:hAnsi="宋体" w:cs="宋体" w:hint="eastAsia"/>
                <w:color w:val="000000"/>
                <w:sz w:val="24"/>
                <w:lang w:bidi="ar"/>
              </w:rPr>
              <w:t>61</w:t>
            </w:r>
          </w:p>
        </w:tc>
        <w:tc>
          <w:tcPr>
            <w:tcW w:w="1963" w:type="dxa"/>
            <w:tcBorders>
              <w:tl2br w:val="nil"/>
              <w:tr2bl w:val="nil"/>
            </w:tcBorders>
            <w:vAlign w:val="center"/>
          </w:tcPr>
          <w:p w14:paraId="5D28D62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Baird-Parker</w:t>
            </w:r>
            <w:r>
              <w:rPr>
                <w:rFonts w:ascii="宋体" w:hAnsi="宋体" w:cs="宋体" w:hint="eastAsia"/>
                <w:color w:val="000000"/>
                <w:sz w:val="24"/>
                <w:lang w:bidi="ar"/>
              </w:rPr>
              <w:t>琼脂</w:t>
            </w:r>
          </w:p>
        </w:tc>
        <w:tc>
          <w:tcPr>
            <w:tcW w:w="776" w:type="dxa"/>
            <w:tcBorders>
              <w:tl2br w:val="nil"/>
              <w:tr2bl w:val="nil"/>
            </w:tcBorders>
            <w:vAlign w:val="center"/>
          </w:tcPr>
          <w:p w14:paraId="538364E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1000g/</w:t>
            </w:r>
            <w:r>
              <w:rPr>
                <w:rFonts w:ascii="宋体" w:hAnsi="宋体" w:cs="宋体" w:hint="eastAsia"/>
                <w:color w:val="000000"/>
                <w:sz w:val="24"/>
                <w:lang w:bidi="ar"/>
              </w:rPr>
              <w:t>瓶</w:t>
            </w:r>
          </w:p>
        </w:tc>
        <w:tc>
          <w:tcPr>
            <w:tcW w:w="886" w:type="dxa"/>
            <w:tcBorders>
              <w:tl2br w:val="nil"/>
              <w:tr2bl w:val="nil"/>
            </w:tcBorders>
            <w:vAlign w:val="center"/>
          </w:tcPr>
          <w:p w14:paraId="0F67402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w:t>
            </w:r>
          </w:p>
        </w:tc>
        <w:tc>
          <w:tcPr>
            <w:tcW w:w="777" w:type="dxa"/>
            <w:tcBorders>
              <w:tl2br w:val="nil"/>
              <w:tr2bl w:val="nil"/>
            </w:tcBorders>
            <w:vAlign w:val="center"/>
          </w:tcPr>
          <w:p w14:paraId="77A8A89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4900C0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干粉型，用于金黄色葡萄球菌的选择性分离培养</w:t>
            </w:r>
          </w:p>
        </w:tc>
        <w:tc>
          <w:tcPr>
            <w:tcW w:w="1186" w:type="dxa"/>
            <w:tcBorders>
              <w:tl2br w:val="nil"/>
              <w:tr2bl w:val="nil"/>
            </w:tcBorders>
            <w:vAlign w:val="center"/>
          </w:tcPr>
          <w:p w14:paraId="723FCA9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8CD73A0" w14:textId="77777777" w:rsidR="005118C4" w:rsidRDefault="005118C4">
            <w:pPr>
              <w:widowControl/>
              <w:jc w:val="center"/>
              <w:textAlignment w:val="center"/>
              <w:rPr>
                <w:rFonts w:ascii="宋体" w:hAnsi="宋体" w:cs="宋体"/>
                <w:color w:val="000000"/>
                <w:sz w:val="24"/>
                <w:lang w:bidi="ar"/>
              </w:rPr>
            </w:pPr>
          </w:p>
        </w:tc>
      </w:tr>
      <w:tr w:rsidR="005118C4" w14:paraId="6C2C1E7A" w14:textId="77777777">
        <w:trPr>
          <w:trHeight w:val="600"/>
          <w:jc w:val="center"/>
        </w:trPr>
        <w:tc>
          <w:tcPr>
            <w:tcW w:w="1040" w:type="dxa"/>
            <w:tcBorders>
              <w:tl2br w:val="nil"/>
              <w:tr2bl w:val="nil"/>
            </w:tcBorders>
            <w:vAlign w:val="center"/>
          </w:tcPr>
          <w:p w14:paraId="7A69DED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62</w:t>
            </w:r>
          </w:p>
        </w:tc>
        <w:tc>
          <w:tcPr>
            <w:tcW w:w="1963" w:type="dxa"/>
            <w:tcBorders>
              <w:tl2br w:val="nil"/>
              <w:tr2bl w:val="nil"/>
            </w:tcBorders>
            <w:vAlign w:val="center"/>
          </w:tcPr>
          <w:p w14:paraId="1E11544E"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亚碲酸钾</w:t>
            </w:r>
            <w:proofErr w:type="gramEnd"/>
            <w:r>
              <w:rPr>
                <w:rFonts w:ascii="宋体" w:hAnsi="宋体" w:cs="宋体" w:hint="eastAsia"/>
                <w:color w:val="000000"/>
                <w:sz w:val="24"/>
                <w:lang w:bidi="ar"/>
              </w:rPr>
              <w:t>卵黄增菌液</w:t>
            </w:r>
          </w:p>
        </w:tc>
        <w:tc>
          <w:tcPr>
            <w:tcW w:w="776" w:type="dxa"/>
            <w:tcBorders>
              <w:tl2br w:val="nil"/>
              <w:tr2bl w:val="nil"/>
            </w:tcBorders>
            <w:vAlign w:val="center"/>
          </w:tcPr>
          <w:p w14:paraId="18DC99E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5mL/</w:t>
            </w:r>
            <w:r>
              <w:rPr>
                <w:rFonts w:ascii="宋体" w:hAnsi="宋体" w:cs="宋体" w:hint="eastAsia"/>
                <w:color w:val="000000"/>
                <w:sz w:val="24"/>
                <w:lang w:bidi="ar"/>
              </w:rPr>
              <w:t>支</w:t>
            </w:r>
            <w:r>
              <w:rPr>
                <w:rFonts w:ascii="宋体" w:hAnsi="宋体" w:cs="宋体" w:hint="eastAsia"/>
                <w:color w:val="000000"/>
                <w:sz w:val="24"/>
                <w:lang w:bidi="ar"/>
              </w:rPr>
              <w:t>*10/</w:t>
            </w:r>
            <w:r>
              <w:rPr>
                <w:rFonts w:ascii="宋体" w:hAnsi="宋体" w:cs="宋体" w:hint="eastAsia"/>
                <w:color w:val="000000"/>
                <w:sz w:val="24"/>
                <w:lang w:bidi="ar"/>
              </w:rPr>
              <w:t>盒</w:t>
            </w:r>
          </w:p>
        </w:tc>
        <w:tc>
          <w:tcPr>
            <w:tcW w:w="886" w:type="dxa"/>
            <w:tcBorders>
              <w:tl2br w:val="nil"/>
              <w:tr2bl w:val="nil"/>
            </w:tcBorders>
            <w:vAlign w:val="center"/>
          </w:tcPr>
          <w:p w14:paraId="6E4C3D1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400</w:t>
            </w:r>
          </w:p>
        </w:tc>
        <w:tc>
          <w:tcPr>
            <w:tcW w:w="777" w:type="dxa"/>
            <w:tcBorders>
              <w:tl2br w:val="nil"/>
              <w:tr2bl w:val="nil"/>
            </w:tcBorders>
            <w:vAlign w:val="center"/>
          </w:tcPr>
          <w:p w14:paraId="23C7F32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734" w:type="dxa"/>
            <w:tcBorders>
              <w:tl2br w:val="nil"/>
              <w:tr2bl w:val="nil"/>
            </w:tcBorders>
            <w:vAlign w:val="center"/>
          </w:tcPr>
          <w:p w14:paraId="50B1AF8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搭配</w:t>
            </w:r>
            <w:r>
              <w:rPr>
                <w:rFonts w:ascii="宋体" w:hAnsi="宋体" w:cs="宋体" w:hint="eastAsia"/>
                <w:color w:val="000000"/>
                <w:sz w:val="24"/>
                <w:lang w:bidi="ar"/>
              </w:rPr>
              <w:t>Baird-Parker</w:t>
            </w:r>
            <w:r>
              <w:rPr>
                <w:rFonts w:ascii="宋体" w:hAnsi="宋体" w:cs="宋体" w:hint="eastAsia"/>
                <w:color w:val="000000"/>
                <w:sz w:val="24"/>
                <w:lang w:bidi="ar"/>
              </w:rPr>
              <w:t>琼脂使用</w:t>
            </w:r>
          </w:p>
        </w:tc>
        <w:tc>
          <w:tcPr>
            <w:tcW w:w="1186" w:type="dxa"/>
            <w:tcBorders>
              <w:tl2br w:val="nil"/>
              <w:tr2bl w:val="nil"/>
            </w:tcBorders>
            <w:vAlign w:val="center"/>
          </w:tcPr>
          <w:p w14:paraId="50A238C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21E1946D" w14:textId="77777777" w:rsidR="005118C4" w:rsidRDefault="005118C4">
            <w:pPr>
              <w:widowControl/>
              <w:jc w:val="center"/>
              <w:textAlignment w:val="center"/>
              <w:rPr>
                <w:rFonts w:ascii="宋体" w:hAnsi="宋体" w:cs="宋体"/>
                <w:color w:val="000000"/>
                <w:sz w:val="24"/>
                <w:lang w:bidi="ar"/>
              </w:rPr>
            </w:pPr>
          </w:p>
        </w:tc>
      </w:tr>
      <w:tr w:rsidR="005118C4" w14:paraId="60F16C62" w14:textId="77777777">
        <w:trPr>
          <w:trHeight w:val="600"/>
          <w:jc w:val="center"/>
        </w:trPr>
        <w:tc>
          <w:tcPr>
            <w:tcW w:w="1040" w:type="dxa"/>
            <w:tcBorders>
              <w:tl2br w:val="nil"/>
              <w:tr2bl w:val="nil"/>
            </w:tcBorders>
            <w:vAlign w:val="center"/>
          </w:tcPr>
          <w:p w14:paraId="4A4634FD" w14:textId="77777777" w:rsidR="005118C4" w:rsidRDefault="001C4A91">
            <w:pPr>
              <w:widowControl/>
              <w:jc w:val="center"/>
              <w:textAlignment w:val="center"/>
              <w:rPr>
                <w:rFonts w:ascii="宋体" w:hAnsi="宋体" w:cs="宋体"/>
                <w:color w:val="000000"/>
                <w:sz w:val="24"/>
                <w:lang w:bidi="ar"/>
              </w:rPr>
            </w:pPr>
            <w:r>
              <w:rPr>
                <w:rFonts w:hint="eastAsia"/>
                <w:bCs/>
                <w:color w:val="000000"/>
                <w:sz w:val="24"/>
                <w:lang w:eastAsia="zh-Hans" w:bidi="en-US"/>
              </w:rPr>
              <w:t>▲</w:t>
            </w:r>
            <w:r>
              <w:rPr>
                <w:rFonts w:ascii="宋体" w:hAnsi="宋体" w:cs="宋体" w:hint="eastAsia"/>
                <w:color w:val="000000"/>
                <w:sz w:val="24"/>
                <w:lang w:bidi="ar"/>
              </w:rPr>
              <w:t>63</w:t>
            </w:r>
          </w:p>
        </w:tc>
        <w:tc>
          <w:tcPr>
            <w:tcW w:w="1963" w:type="dxa"/>
            <w:tcBorders>
              <w:tl2br w:val="nil"/>
              <w:tr2bl w:val="nil"/>
            </w:tcBorders>
            <w:vAlign w:val="center"/>
          </w:tcPr>
          <w:p w14:paraId="7459742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缓冲蛋白胨水（</w:t>
            </w:r>
            <w:r>
              <w:rPr>
                <w:rFonts w:ascii="宋体" w:hAnsi="宋体" w:cs="宋体" w:hint="eastAsia"/>
                <w:color w:val="000000"/>
                <w:sz w:val="24"/>
                <w:lang w:bidi="ar"/>
              </w:rPr>
              <w:t>BPW</w:t>
            </w:r>
            <w:r>
              <w:rPr>
                <w:rFonts w:ascii="宋体" w:hAnsi="宋体" w:cs="宋体" w:hint="eastAsia"/>
                <w:color w:val="000000"/>
                <w:sz w:val="24"/>
                <w:lang w:bidi="ar"/>
              </w:rPr>
              <w:t>）</w:t>
            </w:r>
          </w:p>
        </w:tc>
        <w:tc>
          <w:tcPr>
            <w:tcW w:w="776" w:type="dxa"/>
            <w:tcBorders>
              <w:tl2br w:val="nil"/>
              <w:tr2bl w:val="nil"/>
            </w:tcBorders>
            <w:vAlign w:val="center"/>
          </w:tcPr>
          <w:p w14:paraId="6F31990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1000g/</w:t>
            </w:r>
            <w:r>
              <w:rPr>
                <w:rFonts w:ascii="宋体" w:hAnsi="宋体" w:cs="宋体" w:hint="eastAsia"/>
                <w:color w:val="000000"/>
                <w:sz w:val="24"/>
                <w:lang w:bidi="ar"/>
              </w:rPr>
              <w:t>瓶</w:t>
            </w:r>
          </w:p>
        </w:tc>
        <w:tc>
          <w:tcPr>
            <w:tcW w:w="886" w:type="dxa"/>
            <w:tcBorders>
              <w:tl2br w:val="nil"/>
              <w:tr2bl w:val="nil"/>
            </w:tcBorders>
            <w:vAlign w:val="center"/>
          </w:tcPr>
          <w:p w14:paraId="73DC189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30</w:t>
            </w:r>
          </w:p>
        </w:tc>
        <w:tc>
          <w:tcPr>
            <w:tcW w:w="777" w:type="dxa"/>
            <w:tcBorders>
              <w:tl2br w:val="nil"/>
              <w:tr2bl w:val="nil"/>
            </w:tcBorders>
            <w:vAlign w:val="center"/>
          </w:tcPr>
          <w:p w14:paraId="69F8543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214E946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颗粒剂型，用于沙门氏菌和</w:t>
            </w:r>
            <w:proofErr w:type="gramStart"/>
            <w:r>
              <w:rPr>
                <w:rFonts w:ascii="宋体" w:hAnsi="宋体" w:cs="宋体" w:hint="eastAsia"/>
                <w:color w:val="000000"/>
                <w:sz w:val="24"/>
                <w:lang w:bidi="ar"/>
              </w:rPr>
              <w:t>克罗诺杆菌</w:t>
            </w:r>
            <w:proofErr w:type="gramEnd"/>
            <w:r>
              <w:rPr>
                <w:rFonts w:ascii="宋体" w:hAnsi="宋体" w:cs="宋体" w:hint="eastAsia"/>
                <w:color w:val="000000"/>
                <w:sz w:val="24"/>
                <w:lang w:bidi="ar"/>
              </w:rPr>
              <w:t>的培养</w:t>
            </w:r>
          </w:p>
        </w:tc>
        <w:tc>
          <w:tcPr>
            <w:tcW w:w="1186" w:type="dxa"/>
            <w:tcBorders>
              <w:tl2br w:val="nil"/>
              <w:tr2bl w:val="nil"/>
            </w:tcBorders>
            <w:vAlign w:val="center"/>
          </w:tcPr>
          <w:p w14:paraId="2A39B5C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B65C1FB" w14:textId="77777777" w:rsidR="005118C4" w:rsidRDefault="005118C4">
            <w:pPr>
              <w:widowControl/>
              <w:jc w:val="center"/>
              <w:textAlignment w:val="center"/>
              <w:rPr>
                <w:rFonts w:ascii="宋体" w:hAnsi="宋体" w:cs="宋体"/>
                <w:color w:val="000000"/>
                <w:sz w:val="24"/>
                <w:lang w:bidi="ar"/>
              </w:rPr>
            </w:pPr>
          </w:p>
        </w:tc>
      </w:tr>
      <w:tr w:rsidR="005118C4" w14:paraId="11ED2D74" w14:textId="77777777">
        <w:trPr>
          <w:trHeight w:val="600"/>
          <w:jc w:val="center"/>
        </w:trPr>
        <w:tc>
          <w:tcPr>
            <w:tcW w:w="1040" w:type="dxa"/>
            <w:tcBorders>
              <w:tl2br w:val="nil"/>
              <w:tr2bl w:val="nil"/>
            </w:tcBorders>
            <w:vAlign w:val="center"/>
          </w:tcPr>
          <w:p w14:paraId="7E656CC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64</w:t>
            </w:r>
          </w:p>
        </w:tc>
        <w:tc>
          <w:tcPr>
            <w:tcW w:w="1963" w:type="dxa"/>
            <w:tcBorders>
              <w:tl2br w:val="nil"/>
              <w:tr2bl w:val="nil"/>
            </w:tcBorders>
            <w:vAlign w:val="center"/>
          </w:tcPr>
          <w:p w14:paraId="05284E7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碘液</w:t>
            </w:r>
          </w:p>
        </w:tc>
        <w:tc>
          <w:tcPr>
            <w:tcW w:w="776" w:type="dxa"/>
            <w:tcBorders>
              <w:tl2br w:val="nil"/>
              <w:tr2bl w:val="nil"/>
            </w:tcBorders>
            <w:vAlign w:val="center"/>
          </w:tcPr>
          <w:p w14:paraId="67B9177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2mL/</w:t>
            </w:r>
            <w:r>
              <w:rPr>
                <w:rFonts w:ascii="宋体" w:hAnsi="宋体" w:cs="宋体" w:hint="eastAsia"/>
                <w:color w:val="000000"/>
                <w:sz w:val="24"/>
                <w:lang w:bidi="ar"/>
              </w:rPr>
              <w:t>支×</w:t>
            </w:r>
            <w:r>
              <w:rPr>
                <w:rFonts w:ascii="宋体" w:hAnsi="宋体" w:cs="宋体" w:hint="eastAsia"/>
                <w:color w:val="000000"/>
                <w:sz w:val="24"/>
                <w:lang w:bidi="ar"/>
              </w:rPr>
              <w:t>20/</w:t>
            </w:r>
            <w:r>
              <w:rPr>
                <w:rFonts w:ascii="宋体" w:hAnsi="宋体" w:cs="宋体" w:hint="eastAsia"/>
                <w:color w:val="000000"/>
                <w:sz w:val="24"/>
                <w:lang w:bidi="ar"/>
              </w:rPr>
              <w:t>盒</w:t>
            </w:r>
          </w:p>
        </w:tc>
        <w:tc>
          <w:tcPr>
            <w:tcW w:w="886" w:type="dxa"/>
            <w:tcBorders>
              <w:tl2br w:val="nil"/>
              <w:tr2bl w:val="nil"/>
            </w:tcBorders>
            <w:vAlign w:val="center"/>
          </w:tcPr>
          <w:p w14:paraId="22B2392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w:t>
            </w:r>
          </w:p>
        </w:tc>
        <w:tc>
          <w:tcPr>
            <w:tcW w:w="777" w:type="dxa"/>
            <w:tcBorders>
              <w:tl2br w:val="nil"/>
              <w:tr2bl w:val="nil"/>
            </w:tcBorders>
            <w:vAlign w:val="center"/>
          </w:tcPr>
          <w:p w14:paraId="1CDE1EA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734" w:type="dxa"/>
            <w:tcBorders>
              <w:tl2br w:val="nil"/>
              <w:tr2bl w:val="nil"/>
            </w:tcBorders>
            <w:vAlign w:val="center"/>
          </w:tcPr>
          <w:p w14:paraId="0396658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搭配</w:t>
            </w:r>
            <w:r>
              <w:rPr>
                <w:rFonts w:ascii="宋体" w:hAnsi="宋体" w:cs="宋体" w:hint="eastAsia"/>
                <w:color w:val="000000"/>
                <w:sz w:val="24"/>
                <w:lang w:bidi="ar"/>
              </w:rPr>
              <w:t>TTB</w:t>
            </w:r>
            <w:r>
              <w:rPr>
                <w:rFonts w:ascii="宋体" w:hAnsi="宋体" w:cs="宋体" w:hint="eastAsia"/>
                <w:color w:val="000000"/>
                <w:sz w:val="24"/>
                <w:lang w:bidi="ar"/>
              </w:rPr>
              <w:t>使用</w:t>
            </w:r>
          </w:p>
        </w:tc>
        <w:tc>
          <w:tcPr>
            <w:tcW w:w="1186" w:type="dxa"/>
            <w:tcBorders>
              <w:tl2br w:val="nil"/>
              <w:tr2bl w:val="nil"/>
            </w:tcBorders>
            <w:vAlign w:val="center"/>
          </w:tcPr>
          <w:p w14:paraId="3CB91FB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7C2C709" w14:textId="77777777" w:rsidR="005118C4" w:rsidRDefault="005118C4">
            <w:pPr>
              <w:widowControl/>
              <w:jc w:val="center"/>
              <w:textAlignment w:val="center"/>
              <w:rPr>
                <w:rFonts w:ascii="宋体" w:hAnsi="宋体" w:cs="宋体"/>
                <w:color w:val="000000"/>
                <w:sz w:val="24"/>
                <w:lang w:bidi="ar"/>
              </w:rPr>
            </w:pPr>
          </w:p>
        </w:tc>
      </w:tr>
      <w:tr w:rsidR="005118C4" w14:paraId="5A6E4913" w14:textId="77777777">
        <w:trPr>
          <w:trHeight w:val="600"/>
          <w:jc w:val="center"/>
        </w:trPr>
        <w:tc>
          <w:tcPr>
            <w:tcW w:w="1040" w:type="dxa"/>
            <w:tcBorders>
              <w:tl2br w:val="nil"/>
              <w:tr2bl w:val="nil"/>
            </w:tcBorders>
            <w:vAlign w:val="center"/>
          </w:tcPr>
          <w:p w14:paraId="62430A2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65</w:t>
            </w:r>
          </w:p>
        </w:tc>
        <w:tc>
          <w:tcPr>
            <w:tcW w:w="1963" w:type="dxa"/>
            <w:tcBorders>
              <w:tl2br w:val="nil"/>
              <w:tr2bl w:val="nil"/>
            </w:tcBorders>
            <w:vAlign w:val="center"/>
          </w:tcPr>
          <w:p w14:paraId="5DCB42F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0.1%</w:t>
            </w:r>
            <w:proofErr w:type="gramStart"/>
            <w:r>
              <w:rPr>
                <w:rFonts w:ascii="宋体" w:hAnsi="宋体" w:cs="宋体" w:hint="eastAsia"/>
                <w:color w:val="000000"/>
                <w:sz w:val="24"/>
                <w:lang w:bidi="ar"/>
              </w:rPr>
              <w:t>煌</w:t>
            </w:r>
            <w:proofErr w:type="gramEnd"/>
            <w:r>
              <w:rPr>
                <w:rFonts w:ascii="宋体" w:hAnsi="宋体" w:cs="宋体" w:hint="eastAsia"/>
                <w:color w:val="000000"/>
                <w:sz w:val="24"/>
                <w:lang w:bidi="ar"/>
              </w:rPr>
              <w:t>绿</w:t>
            </w:r>
          </w:p>
        </w:tc>
        <w:tc>
          <w:tcPr>
            <w:tcW w:w="776" w:type="dxa"/>
            <w:tcBorders>
              <w:tl2br w:val="nil"/>
              <w:tr2bl w:val="nil"/>
            </w:tcBorders>
            <w:vAlign w:val="center"/>
          </w:tcPr>
          <w:p w14:paraId="38B0071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1mL/</w:t>
            </w:r>
            <w:r>
              <w:rPr>
                <w:rFonts w:ascii="宋体" w:hAnsi="宋体" w:cs="宋体" w:hint="eastAsia"/>
                <w:color w:val="000000"/>
                <w:sz w:val="24"/>
                <w:lang w:bidi="ar"/>
              </w:rPr>
              <w:t>支×</w:t>
            </w:r>
            <w:r>
              <w:rPr>
                <w:rFonts w:ascii="宋体" w:hAnsi="宋体" w:cs="宋体" w:hint="eastAsia"/>
                <w:color w:val="000000"/>
                <w:sz w:val="24"/>
                <w:lang w:bidi="ar"/>
              </w:rPr>
              <w:t>20/</w:t>
            </w:r>
            <w:r>
              <w:rPr>
                <w:rFonts w:ascii="宋体" w:hAnsi="宋体" w:cs="宋体" w:hint="eastAsia"/>
                <w:color w:val="000000"/>
                <w:sz w:val="24"/>
                <w:lang w:bidi="ar"/>
              </w:rPr>
              <w:t>盒</w:t>
            </w:r>
          </w:p>
        </w:tc>
        <w:tc>
          <w:tcPr>
            <w:tcW w:w="886" w:type="dxa"/>
            <w:tcBorders>
              <w:tl2br w:val="nil"/>
              <w:tr2bl w:val="nil"/>
            </w:tcBorders>
            <w:vAlign w:val="center"/>
          </w:tcPr>
          <w:p w14:paraId="435D2F1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w:t>
            </w:r>
          </w:p>
        </w:tc>
        <w:tc>
          <w:tcPr>
            <w:tcW w:w="777" w:type="dxa"/>
            <w:tcBorders>
              <w:tl2br w:val="nil"/>
              <w:tr2bl w:val="nil"/>
            </w:tcBorders>
            <w:vAlign w:val="center"/>
          </w:tcPr>
          <w:p w14:paraId="1C122C1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734" w:type="dxa"/>
            <w:tcBorders>
              <w:tl2br w:val="nil"/>
              <w:tr2bl w:val="nil"/>
            </w:tcBorders>
            <w:vAlign w:val="center"/>
          </w:tcPr>
          <w:p w14:paraId="144299F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搭配</w:t>
            </w:r>
            <w:r>
              <w:rPr>
                <w:rFonts w:ascii="宋体" w:hAnsi="宋体" w:cs="宋体" w:hint="eastAsia"/>
                <w:color w:val="000000"/>
                <w:sz w:val="24"/>
                <w:lang w:bidi="ar"/>
              </w:rPr>
              <w:t>TTB</w:t>
            </w:r>
            <w:r>
              <w:rPr>
                <w:rFonts w:ascii="宋体" w:hAnsi="宋体" w:cs="宋体" w:hint="eastAsia"/>
                <w:color w:val="000000"/>
                <w:sz w:val="24"/>
                <w:lang w:bidi="ar"/>
              </w:rPr>
              <w:t>使用</w:t>
            </w:r>
          </w:p>
        </w:tc>
        <w:tc>
          <w:tcPr>
            <w:tcW w:w="1186" w:type="dxa"/>
            <w:tcBorders>
              <w:tl2br w:val="nil"/>
              <w:tr2bl w:val="nil"/>
            </w:tcBorders>
            <w:vAlign w:val="center"/>
          </w:tcPr>
          <w:p w14:paraId="083A6C4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F68154F" w14:textId="77777777" w:rsidR="005118C4" w:rsidRDefault="005118C4">
            <w:pPr>
              <w:widowControl/>
              <w:jc w:val="center"/>
              <w:textAlignment w:val="center"/>
              <w:rPr>
                <w:rFonts w:ascii="宋体" w:hAnsi="宋体" w:cs="宋体"/>
                <w:color w:val="000000"/>
                <w:sz w:val="24"/>
                <w:lang w:bidi="ar"/>
              </w:rPr>
            </w:pPr>
          </w:p>
        </w:tc>
      </w:tr>
      <w:tr w:rsidR="005118C4" w14:paraId="7B2C0E38" w14:textId="77777777">
        <w:trPr>
          <w:trHeight w:val="600"/>
          <w:jc w:val="center"/>
        </w:trPr>
        <w:tc>
          <w:tcPr>
            <w:tcW w:w="1040" w:type="dxa"/>
            <w:tcBorders>
              <w:tl2br w:val="nil"/>
              <w:tr2bl w:val="nil"/>
            </w:tcBorders>
            <w:vAlign w:val="center"/>
          </w:tcPr>
          <w:p w14:paraId="64E756DB" w14:textId="77777777" w:rsidR="005118C4" w:rsidRDefault="001C4A91">
            <w:pPr>
              <w:widowControl/>
              <w:jc w:val="center"/>
              <w:textAlignment w:val="center"/>
              <w:rPr>
                <w:rFonts w:ascii="宋体" w:hAnsi="宋体" w:cs="宋体"/>
                <w:color w:val="000000"/>
                <w:sz w:val="24"/>
                <w:lang w:bidi="ar"/>
              </w:rPr>
            </w:pPr>
            <w:r>
              <w:rPr>
                <w:rFonts w:hint="eastAsia"/>
                <w:bCs/>
                <w:color w:val="000000"/>
                <w:sz w:val="24"/>
                <w:lang w:eastAsia="zh-Hans" w:bidi="en-US"/>
              </w:rPr>
              <w:t>▲</w:t>
            </w:r>
            <w:r>
              <w:rPr>
                <w:rFonts w:ascii="宋体" w:hAnsi="宋体" w:cs="宋体" w:hint="eastAsia"/>
                <w:color w:val="000000"/>
                <w:sz w:val="24"/>
                <w:lang w:bidi="ar"/>
              </w:rPr>
              <w:t>66</w:t>
            </w:r>
          </w:p>
        </w:tc>
        <w:tc>
          <w:tcPr>
            <w:tcW w:w="1963" w:type="dxa"/>
            <w:tcBorders>
              <w:tl2br w:val="nil"/>
              <w:tr2bl w:val="nil"/>
            </w:tcBorders>
            <w:vAlign w:val="center"/>
          </w:tcPr>
          <w:p w14:paraId="59D90B3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木糖赖氨酸脱氧胆盐琼脂（</w:t>
            </w:r>
            <w:r>
              <w:rPr>
                <w:rFonts w:ascii="宋体" w:hAnsi="宋体" w:cs="宋体" w:hint="eastAsia"/>
                <w:color w:val="000000"/>
                <w:sz w:val="24"/>
                <w:lang w:bidi="ar"/>
              </w:rPr>
              <w:t>XLD</w:t>
            </w:r>
            <w:r>
              <w:rPr>
                <w:rFonts w:ascii="宋体" w:hAnsi="宋体" w:cs="宋体" w:hint="eastAsia"/>
                <w:color w:val="000000"/>
                <w:sz w:val="24"/>
                <w:lang w:bidi="ar"/>
              </w:rPr>
              <w:t>）</w:t>
            </w:r>
          </w:p>
        </w:tc>
        <w:tc>
          <w:tcPr>
            <w:tcW w:w="776" w:type="dxa"/>
            <w:tcBorders>
              <w:tl2br w:val="nil"/>
              <w:tr2bl w:val="nil"/>
            </w:tcBorders>
            <w:vAlign w:val="center"/>
          </w:tcPr>
          <w:p w14:paraId="19D0DB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886" w:type="dxa"/>
            <w:tcBorders>
              <w:tl2br w:val="nil"/>
              <w:tr2bl w:val="nil"/>
            </w:tcBorders>
            <w:vAlign w:val="center"/>
          </w:tcPr>
          <w:p w14:paraId="674A5D7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30</w:t>
            </w:r>
          </w:p>
        </w:tc>
        <w:tc>
          <w:tcPr>
            <w:tcW w:w="777" w:type="dxa"/>
            <w:tcBorders>
              <w:tl2br w:val="nil"/>
              <w:tr2bl w:val="nil"/>
            </w:tcBorders>
            <w:vAlign w:val="center"/>
          </w:tcPr>
          <w:p w14:paraId="211C06B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409A8C7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干粉型，用于革兰氏阴性肠杆菌的选择性分离培养</w:t>
            </w:r>
          </w:p>
        </w:tc>
        <w:tc>
          <w:tcPr>
            <w:tcW w:w="1186" w:type="dxa"/>
            <w:tcBorders>
              <w:tl2br w:val="nil"/>
              <w:tr2bl w:val="nil"/>
            </w:tcBorders>
            <w:vAlign w:val="center"/>
          </w:tcPr>
          <w:p w14:paraId="199A043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6F88EBB" w14:textId="77777777" w:rsidR="005118C4" w:rsidRDefault="005118C4">
            <w:pPr>
              <w:widowControl/>
              <w:jc w:val="center"/>
              <w:textAlignment w:val="center"/>
              <w:rPr>
                <w:rFonts w:ascii="宋体" w:hAnsi="宋体" w:cs="宋体"/>
                <w:color w:val="000000"/>
                <w:sz w:val="24"/>
                <w:lang w:bidi="ar"/>
              </w:rPr>
            </w:pPr>
          </w:p>
        </w:tc>
      </w:tr>
      <w:tr w:rsidR="005118C4" w14:paraId="4E620831" w14:textId="77777777">
        <w:trPr>
          <w:trHeight w:val="600"/>
          <w:jc w:val="center"/>
        </w:trPr>
        <w:tc>
          <w:tcPr>
            <w:tcW w:w="1040" w:type="dxa"/>
            <w:tcBorders>
              <w:tl2br w:val="nil"/>
              <w:tr2bl w:val="nil"/>
            </w:tcBorders>
            <w:vAlign w:val="center"/>
          </w:tcPr>
          <w:p w14:paraId="1B943F78" w14:textId="77777777" w:rsidR="005118C4" w:rsidRDefault="001C4A91">
            <w:pPr>
              <w:widowControl/>
              <w:jc w:val="center"/>
              <w:textAlignment w:val="center"/>
              <w:rPr>
                <w:rFonts w:ascii="宋体" w:hAnsi="宋体" w:cs="宋体"/>
                <w:color w:val="000000"/>
                <w:sz w:val="24"/>
                <w:lang w:bidi="ar"/>
              </w:rPr>
            </w:pPr>
            <w:r>
              <w:rPr>
                <w:rFonts w:hint="eastAsia"/>
                <w:bCs/>
                <w:color w:val="000000"/>
                <w:sz w:val="24"/>
                <w:lang w:eastAsia="zh-Hans" w:bidi="en-US"/>
              </w:rPr>
              <w:t>▲</w:t>
            </w:r>
            <w:r>
              <w:rPr>
                <w:rFonts w:ascii="宋体" w:hAnsi="宋体" w:cs="宋体" w:hint="eastAsia"/>
                <w:color w:val="000000"/>
                <w:sz w:val="24"/>
                <w:lang w:bidi="ar"/>
              </w:rPr>
              <w:t>67</w:t>
            </w:r>
          </w:p>
        </w:tc>
        <w:tc>
          <w:tcPr>
            <w:tcW w:w="1963" w:type="dxa"/>
            <w:tcBorders>
              <w:tl2br w:val="nil"/>
              <w:tr2bl w:val="nil"/>
            </w:tcBorders>
            <w:vAlign w:val="center"/>
          </w:tcPr>
          <w:p w14:paraId="5A0AAA1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Fraser</w:t>
            </w:r>
            <w:r>
              <w:rPr>
                <w:rFonts w:ascii="宋体" w:hAnsi="宋体" w:cs="宋体" w:hint="eastAsia"/>
                <w:color w:val="000000"/>
                <w:sz w:val="24"/>
                <w:lang w:bidi="ar"/>
              </w:rPr>
              <w:t>增菌肉汤（</w:t>
            </w:r>
            <w:r>
              <w:rPr>
                <w:rFonts w:ascii="宋体" w:hAnsi="宋体" w:cs="宋体" w:hint="eastAsia"/>
                <w:color w:val="000000"/>
                <w:sz w:val="24"/>
                <w:lang w:bidi="ar"/>
              </w:rPr>
              <w:t>FB1</w:t>
            </w:r>
            <w:r>
              <w:rPr>
                <w:rFonts w:ascii="宋体" w:hAnsi="宋体" w:cs="宋体" w:hint="eastAsia"/>
                <w:color w:val="000000"/>
                <w:sz w:val="24"/>
                <w:lang w:bidi="ar"/>
              </w:rPr>
              <w:t>、</w:t>
            </w:r>
            <w:r>
              <w:rPr>
                <w:rFonts w:ascii="宋体" w:hAnsi="宋体" w:cs="宋体" w:hint="eastAsia"/>
                <w:color w:val="000000"/>
                <w:sz w:val="24"/>
                <w:lang w:bidi="ar"/>
              </w:rPr>
              <w:t>FB2)</w:t>
            </w:r>
            <w:r>
              <w:rPr>
                <w:rFonts w:ascii="宋体" w:hAnsi="宋体" w:cs="宋体" w:hint="eastAsia"/>
                <w:color w:val="000000"/>
                <w:sz w:val="24"/>
                <w:lang w:bidi="ar"/>
              </w:rPr>
              <w:t>基础</w:t>
            </w:r>
          </w:p>
        </w:tc>
        <w:tc>
          <w:tcPr>
            <w:tcW w:w="776" w:type="dxa"/>
            <w:tcBorders>
              <w:tl2br w:val="nil"/>
              <w:tr2bl w:val="nil"/>
            </w:tcBorders>
            <w:vAlign w:val="center"/>
          </w:tcPr>
          <w:p w14:paraId="767563A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886" w:type="dxa"/>
            <w:tcBorders>
              <w:tl2br w:val="nil"/>
              <w:tr2bl w:val="nil"/>
            </w:tcBorders>
            <w:vAlign w:val="center"/>
          </w:tcPr>
          <w:p w14:paraId="42BE21B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60</w:t>
            </w:r>
          </w:p>
        </w:tc>
        <w:tc>
          <w:tcPr>
            <w:tcW w:w="777" w:type="dxa"/>
            <w:tcBorders>
              <w:tl2br w:val="nil"/>
              <w:tr2bl w:val="nil"/>
            </w:tcBorders>
            <w:vAlign w:val="center"/>
          </w:tcPr>
          <w:p w14:paraId="4FB97AF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D543E0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用于李斯</w:t>
            </w:r>
            <w:proofErr w:type="gramStart"/>
            <w:r>
              <w:rPr>
                <w:rFonts w:ascii="宋体" w:hAnsi="宋体" w:cs="宋体" w:hint="eastAsia"/>
                <w:color w:val="000000"/>
                <w:sz w:val="24"/>
                <w:lang w:bidi="ar"/>
              </w:rPr>
              <w:t>特</w:t>
            </w:r>
            <w:proofErr w:type="gramEnd"/>
            <w:r>
              <w:rPr>
                <w:rFonts w:ascii="宋体" w:hAnsi="宋体" w:cs="宋体" w:hint="eastAsia"/>
                <w:color w:val="000000"/>
                <w:sz w:val="24"/>
                <w:lang w:bidi="ar"/>
              </w:rPr>
              <w:t>氏菌的选择性增菌培养</w:t>
            </w:r>
          </w:p>
        </w:tc>
        <w:tc>
          <w:tcPr>
            <w:tcW w:w="1186" w:type="dxa"/>
            <w:tcBorders>
              <w:tl2br w:val="nil"/>
              <w:tr2bl w:val="nil"/>
            </w:tcBorders>
            <w:vAlign w:val="center"/>
          </w:tcPr>
          <w:p w14:paraId="28F6FB9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29CEF9DD" w14:textId="77777777" w:rsidR="005118C4" w:rsidRDefault="005118C4">
            <w:pPr>
              <w:widowControl/>
              <w:jc w:val="center"/>
              <w:textAlignment w:val="center"/>
              <w:rPr>
                <w:rFonts w:ascii="宋体" w:hAnsi="宋体" w:cs="宋体"/>
                <w:color w:val="000000"/>
                <w:sz w:val="24"/>
                <w:lang w:bidi="ar"/>
              </w:rPr>
            </w:pPr>
          </w:p>
        </w:tc>
      </w:tr>
      <w:tr w:rsidR="005118C4" w14:paraId="7C2A59D1" w14:textId="77777777">
        <w:trPr>
          <w:trHeight w:val="600"/>
          <w:jc w:val="center"/>
        </w:trPr>
        <w:tc>
          <w:tcPr>
            <w:tcW w:w="1040" w:type="dxa"/>
            <w:tcBorders>
              <w:tl2br w:val="nil"/>
              <w:tr2bl w:val="nil"/>
            </w:tcBorders>
            <w:vAlign w:val="center"/>
          </w:tcPr>
          <w:p w14:paraId="36A2595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68</w:t>
            </w:r>
          </w:p>
        </w:tc>
        <w:tc>
          <w:tcPr>
            <w:tcW w:w="1963" w:type="dxa"/>
            <w:tcBorders>
              <w:tl2br w:val="nil"/>
              <w:tr2bl w:val="nil"/>
            </w:tcBorders>
            <w:vAlign w:val="center"/>
          </w:tcPr>
          <w:p w14:paraId="2E65A2A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FB1</w:t>
            </w:r>
            <w:r>
              <w:rPr>
                <w:rFonts w:ascii="宋体" w:hAnsi="宋体" w:cs="宋体" w:hint="eastAsia"/>
                <w:color w:val="000000"/>
                <w:sz w:val="24"/>
                <w:lang w:bidi="ar"/>
              </w:rPr>
              <w:t>增菌肉</w:t>
            </w:r>
            <w:proofErr w:type="gramStart"/>
            <w:r>
              <w:rPr>
                <w:rFonts w:ascii="宋体" w:hAnsi="宋体" w:cs="宋体" w:hint="eastAsia"/>
                <w:color w:val="000000"/>
                <w:sz w:val="24"/>
                <w:lang w:bidi="ar"/>
              </w:rPr>
              <w:t>汤配套</w:t>
            </w:r>
            <w:proofErr w:type="gramEnd"/>
            <w:r>
              <w:rPr>
                <w:rFonts w:ascii="宋体" w:hAnsi="宋体" w:cs="宋体" w:hint="eastAsia"/>
                <w:color w:val="000000"/>
                <w:sz w:val="24"/>
                <w:lang w:bidi="ar"/>
              </w:rPr>
              <w:t>试剂</w:t>
            </w:r>
          </w:p>
        </w:tc>
        <w:tc>
          <w:tcPr>
            <w:tcW w:w="776" w:type="dxa"/>
            <w:tcBorders>
              <w:tl2br w:val="nil"/>
              <w:tr2bl w:val="nil"/>
            </w:tcBorders>
            <w:vAlign w:val="center"/>
          </w:tcPr>
          <w:p w14:paraId="1AACECC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r>
              <w:rPr>
                <w:rFonts w:ascii="宋体" w:hAnsi="宋体" w:cs="宋体" w:hint="eastAsia"/>
                <w:color w:val="000000"/>
                <w:sz w:val="24"/>
                <w:lang w:bidi="ar"/>
              </w:rPr>
              <w:t>套</w:t>
            </w:r>
            <w:r>
              <w:rPr>
                <w:rFonts w:ascii="宋体" w:hAnsi="宋体" w:cs="宋体" w:hint="eastAsia"/>
                <w:color w:val="000000"/>
                <w:sz w:val="24"/>
                <w:lang w:bidi="ar"/>
              </w:rPr>
              <w:t>/</w:t>
            </w:r>
            <w:r>
              <w:rPr>
                <w:rFonts w:ascii="宋体" w:hAnsi="宋体" w:cs="宋体" w:hint="eastAsia"/>
                <w:color w:val="000000"/>
                <w:sz w:val="24"/>
                <w:lang w:bidi="ar"/>
              </w:rPr>
              <w:t>盒</w:t>
            </w:r>
          </w:p>
        </w:tc>
        <w:tc>
          <w:tcPr>
            <w:tcW w:w="886" w:type="dxa"/>
            <w:tcBorders>
              <w:tl2br w:val="nil"/>
              <w:tr2bl w:val="nil"/>
            </w:tcBorders>
            <w:vAlign w:val="center"/>
          </w:tcPr>
          <w:p w14:paraId="5873E24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200</w:t>
            </w:r>
          </w:p>
        </w:tc>
        <w:tc>
          <w:tcPr>
            <w:tcW w:w="777" w:type="dxa"/>
            <w:tcBorders>
              <w:tl2br w:val="nil"/>
              <w:tr2bl w:val="nil"/>
            </w:tcBorders>
            <w:vAlign w:val="center"/>
          </w:tcPr>
          <w:p w14:paraId="4B195A2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734" w:type="dxa"/>
            <w:tcBorders>
              <w:tl2br w:val="nil"/>
              <w:tr2bl w:val="nil"/>
            </w:tcBorders>
            <w:vAlign w:val="center"/>
          </w:tcPr>
          <w:p w14:paraId="7085D78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用于配制</w:t>
            </w:r>
            <w:r>
              <w:rPr>
                <w:rFonts w:ascii="宋体" w:hAnsi="宋体" w:cs="宋体" w:hint="eastAsia"/>
                <w:color w:val="000000"/>
                <w:sz w:val="24"/>
                <w:lang w:bidi="ar"/>
              </w:rPr>
              <w:t>FB1</w:t>
            </w:r>
            <w:r>
              <w:rPr>
                <w:rFonts w:ascii="宋体" w:hAnsi="宋体" w:cs="宋体" w:hint="eastAsia"/>
                <w:color w:val="000000"/>
                <w:sz w:val="24"/>
                <w:lang w:bidi="ar"/>
              </w:rPr>
              <w:t>增菌肉汤</w:t>
            </w:r>
          </w:p>
        </w:tc>
        <w:tc>
          <w:tcPr>
            <w:tcW w:w="1186" w:type="dxa"/>
            <w:tcBorders>
              <w:tl2br w:val="nil"/>
              <w:tr2bl w:val="nil"/>
            </w:tcBorders>
            <w:vAlign w:val="center"/>
          </w:tcPr>
          <w:p w14:paraId="15E15DE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2C2CD7E6" w14:textId="77777777" w:rsidR="005118C4" w:rsidRDefault="005118C4">
            <w:pPr>
              <w:widowControl/>
              <w:jc w:val="center"/>
              <w:textAlignment w:val="center"/>
              <w:rPr>
                <w:rFonts w:ascii="宋体" w:hAnsi="宋体" w:cs="宋体"/>
                <w:color w:val="000000"/>
                <w:sz w:val="24"/>
                <w:lang w:bidi="ar"/>
              </w:rPr>
            </w:pPr>
          </w:p>
        </w:tc>
      </w:tr>
      <w:tr w:rsidR="005118C4" w14:paraId="2319B2AD" w14:textId="77777777">
        <w:trPr>
          <w:trHeight w:val="600"/>
          <w:jc w:val="center"/>
        </w:trPr>
        <w:tc>
          <w:tcPr>
            <w:tcW w:w="1040" w:type="dxa"/>
            <w:tcBorders>
              <w:tl2br w:val="nil"/>
              <w:tr2bl w:val="nil"/>
            </w:tcBorders>
            <w:vAlign w:val="center"/>
          </w:tcPr>
          <w:p w14:paraId="5A5886E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69</w:t>
            </w:r>
          </w:p>
        </w:tc>
        <w:tc>
          <w:tcPr>
            <w:tcW w:w="1963" w:type="dxa"/>
            <w:tcBorders>
              <w:tl2br w:val="nil"/>
              <w:tr2bl w:val="nil"/>
            </w:tcBorders>
            <w:vAlign w:val="center"/>
          </w:tcPr>
          <w:p w14:paraId="13643A68" w14:textId="77777777" w:rsidR="005118C4" w:rsidRDefault="001C4A91">
            <w:pPr>
              <w:widowControl/>
              <w:jc w:val="center"/>
              <w:textAlignment w:val="center"/>
              <w:rPr>
                <w:rFonts w:ascii="宋体" w:hAnsi="宋体" w:cs="宋体"/>
                <w:color w:val="000000"/>
                <w:sz w:val="24"/>
                <w:lang w:bidi="ar"/>
              </w:rPr>
            </w:pPr>
            <w:hyperlink r:id="rId14" w:tooltip="https://www.beijinglandbridge.com/prod_view.aspx?TypeId=50009&amp;Id=6300&amp;Fid=t3:50009:3" w:history="1">
              <w:r>
                <w:rPr>
                  <w:rFonts w:ascii="宋体" w:hAnsi="宋体" w:cs="宋体" w:hint="eastAsia"/>
                  <w:color w:val="000000"/>
                  <w:sz w:val="24"/>
                  <w:lang w:bidi="ar"/>
                </w:rPr>
                <w:t>FB2</w:t>
              </w:r>
              <w:r>
                <w:rPr>
                  <w:rFonts w:ascii="宋体" w:hAnsi="宋体" w:cs="宋体" w:hint="eastAsia"/>
                  <w:color w:val="000000"/>
                  <w:sz w:val="24"/>
                  <w:lang w:bidi="ar"/>
                </w:rPr>
                <w:t>增菌肉</w:t>
              </w:r>
              <w:proofErr w:type="gramStart"/>
              <w:r>
                <w:rPr>
                  <w:rFonts w:ascii="宋体" w:hAnsi="宋体" w:cs="宋体" w:hint="eastAsia"/>
                  <w:color w:val="000000"/>
                  <w:sz w:val="24"/>
                  <w:lang w:bidi="ar"/>
                </w:rPr>
                <w:t>汤配套</w:t>
              </w:r>
              <w:proofErr w:type="gramEnd"/>
              <w:r>
                <w:rPr>
                  <w:rFonts w:ascii="宋体" w:hAnsi="宋体" w:cs="宋体" w:hint="eastAsia"/>
                  <w:color w:val="000000"/>
                  <w:sz w:val="24"/>
                  <w:lang w:bidi="ar"/>
                </w:rPr>
                <w:t>试剂</w:t>
              </w:r>
            </w:hyperlink>
          </w:p>
        </w:tc>
        <w:tc>
          <w:tcPr>
            <w:tcW w:w="776" w:type="dxa"/>
            <w:tcBorders>
              <w:tl2br w:val="nil"/>
              <w:tr2bl w:val="nil"/>
            </w:tcBorders>
            <w:vAlign w:val="center"/>
          </w:tcPr>
          <w:p w14:paraId="759F964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r>
              <w:rPr>
                <w:rFonts w:ascii="宋体" w:hAnsi="宋体" w:cs="宋体" w:hint="eastAsia"/>
                <w:color w:val="000000"/>
                <w:sz w:val="24"/>
                <w:lang w:bidi="ar"/>
              </w:rPr>
              <w:t>套</w:t>
            </w:r>
            <w:r>
              <w:rPr>
                <w:rFonts w:ascii="宋体" w:hAnsi="宋体" w:cs="宋体" w:hint="eastAsia"/>
                <w:color w:val="000000"/>
                <w:sz w:val="24"/>
                <w:lang w:bidi="ar"/>
              </w:rPr>
              <w:t>/</w:t>
            </w:r>
            <w:r>
              <w:rPr>
                <w:rFonts w:ascii="宋体" w:hAnsi="宋体" w:cs="宋体" w:hint="eastAsia"/>
                <w:color w:val="000000"/>
                <w:sz w:val="24"/>
                <w:lang w:bidi="ar"/>
              </w:rPr>
              <w:t>盒</w:t>
            </w:r>
          </w:p>
        </w:tc>
        <w:tc>
          <w:tcPr>
            <w:tcW w:w="886" w:type="dxa"/>
            <w:tcBorders>
              <w:tl2br w:val="nil"/>
              <w:tr2bl w:val="nil"/>
            </w:tcBorders>
            <w:vAlign w:val="center"/>
          </w:tcPr>
          <w:p w14:paraId="55FCFDC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w:t>
            </w:r>
          </w:p>
        </w:tc>
        <w:tc>
          <w:tcPr>
            <w:tcW w:w="777" w:type="dxa"/>
            <w:tcBorders>
              <w:tl2br w:val="nil"/>
              <w:tr2bl w:val="nil"/>
            </w:tcBorders>
            <w:vAlign w:val="center"/>
          </w:tcPr>
          <w:p w14:paraId="7997F57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734" w:type="dxa"/>
            <w:tcBorders>
              <w:tl2br w:val="nil"/>
              <w:tr2bl w:val="nil"/>
            </w:tcBorders>
            <w:vAlign w:val="center"/>
          </w:tcPr>
          <w:p w14:paraId="1833984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用于配制</w:t>
            </w:r>
            <w:r>
              <w:rPr>
                <w:rFonts w:ascii="宋体" w:hAnsi="宋体" w:cs="宋体" w:hint="eastAsia"/>
                <w:color w:val="000000"/>
                <w:sz w:val="24"/>
                <w:lang w:bidi="ar"/>
              </w:rPr>
              <w:t>FB2</w:t>
            </w:r>
            <w:r>
              <w:rPr>
                <w:rFonts w:ascii="宋体" w:hAnsi="宋体" w:cs="宋体" w:hint="eastAsia"/>
                <w:color w:val="000000"/>
                <w:sz w:val="24"/>
                <w:lang w:bidi="ar"/>
              </w:rPr>
              <w:t>增菌肉汤</w:t>
            </w:r>
          </w:p>
        </w:tc>
        <w:tc>
          <w:tcPr>
            <w:tcW w:w="1186" w:type="dxa"/>
            <w:tcBorders>
              <w:tl2br w:val="nil"/>
              <w:tr2bl w:val="nil"/>
            </w:tcBorders>
            <w:vAlign w:val="center"/>
          </w:tcPr>
          <w:p w14:paraId="00B475C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6038ECE" w14:textId="77777777" w:rsidR="005118C4" w:rsidRDefault="005118C4">
            <w:pPr>
              <w:widowControl/>
              <w:jc w:val="center"/>
              <w:textAlignment w:val="center"/>
              <w:rPr>
                <w:rFonts w:ascii="宋体" w:hAnsi="宋体" w:cs="宋体"/>
                <w:color w:val="000000"/>
                <w:sz w:val="24"/>
                <w:lang w:bidi="ar"/>
              </w:rPr>
            </w:pPr>
          </w:p>
        </w:tc>
      </w:tr>
      <w:tr w:rsidR="005118C4" w14:paraId="38E84700" w14:textId="77777777">
        <w:trPr>
          <w:trHeight w:val="600"/>
          <w:jc w:val="center"/>
        </w:trPr>
        <w:tc>
          <w:tcPr>
            <w:tcW w:w="1040" w:type="dxa"/>
            <w:tcBorders>
              <w:tl2br w:val="nil"/>
              <w:tr2bl w:val="nil"/>
            </w:tcBorders>
            <w:vAlign w:val="center"/>
          </w:tcPr>
          <w:p w14:paraId="468D195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70</w:t>
            </w:r>
          </w:p>
        </w:tc>
        <w:tc>
          <w:tcPr>
            <w:tcW w:w="1963" w:type="dxa"/>
            <w:tcBorders>
              <w:tl2br w:val="nil"/>
              <w:tr2bl w:val="nil"/>
            </w:tcBorders>
            <w:vAlign w:val="center"/>
          </w:tcPr>
          <w:p w14:paraId="5E774A5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一次性无菌</w:t>
            </w:r>
            <w:proofErr w:type="gramStart"/>
            <w:r>
              <w:rPr>
                <w:rFonts w:ascii="宋体" w:hAnsi="宋体" w:cs="宋体" w:hint="eastAsia"/>
                <w:color w:val="000000"/>
                <w:sz w:val="24"/>
                <w:lang w:bidi="ar"/>
              </w:rPr>
              <w:t>塑料滤杯</w:t>
            </w:r>
            <w:proofErr w:type="gramEnd"/>
          </w:p>
        </w:tc>
        <w:tc>
          <w:tcPr>
            <w:tcW w:w="776" w:type="dxa"/>
            <w:tcBorders>
              <w:tl2br w:val="nil"/>
              <w:tr2bl w:val="nil"/>
            </w:tcBorders>
            <w:vAlign w:val="center"/>
          </w:tcPr>
          <w:p w14:paraId="60628A1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144</w:t>
            </w:r>
            <w:r>
              <w:rPr>
                <w:rFonts w:ascii="宋体" w:hAnsi="宋体" w:cs="宋体" w:hint="eastAsia"/>
                <w:color w:val="000000"/>
                <w:sz w:val="24"/>
                <w:lang w:bidi="ar"/>
              </w:rPr>
              <w:t>个</w:t>
            </w:r>
            <w:r>
              <w:rPr>
                <w:rFonts w:ascii="宋体" w:hAnsi="宋体" w:cs="宋体" w:hint="eastAsia"/>
                <w:color w:val="000000"/>
                <w:sz w:val="24"/>
                <w:lang w:bidi="ar"/>
              </w:rPr>
              <w:t>/</w:t>
            </w:r>
            <w:r>
              <w:rPr>
                <w:rFonts w:ascii="宋体" w:hAnsi="宋体" w:cs="宋体" w:hint="eastAsia"/>
                <w:color w:val="000000"/>
                <w:sz w:val="24"/>
                <w:lang w:bidi="ar"/>
              </w:rPr>
              <w:t>箱</w:t>
            </w:r>
          </w:p>
        </w:tc>
        <w:tc>
          <w:tcPr>
            <w:tcW w:w="886" w:type="dxa"/>
            <w:tcBorders>
              <w:tl2br w:val="nil"/>
              <w:tr2bl w:val="nil"/>
            </w:tcBorders>
            <w:vAlign w:val="center"/>
          </w:tcPr>
          <w:p w14:paraId="6B809F3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055DC57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箱</w:t>
            </w:r>
          </w:p>
        </w:tc>
        <w:tc>
          <w:tcPr>
            <w:tcW w:w="2734" w:type="dxa"/>
            <w:tcBorders>
              <w:tl2br w:val="nil"/>
              <w:tr2bl w:val="nil"/>
            </w:tcBorders>
            <w:vAlign w:val="center"/>
          </w:tcPr>
          <w:p w14:paraId="08D7F18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100mL</w:t>
            </w:r>
            <w:r>
              <w:rPr>
                <w:rFonts w:ascii="宋体" w:hAnsi="宋体" w:cs="宋体" w:hint="eastAsia"/>
                <w:color w:val="000000"/>
                <w:sz w:val="24"/>
                <w:lang w:bidi="ar"/>
              </w:rPr>
              <w:t>，适用于滤膜法</w:t>
            </w:r>
          </w:p>
        </w:tc>
        <w:tc>
          <w:tcPr>
            <w:tcW w:w="1186" w:type="dxa"/>
            <w:tcBorders>
              <w:tl2br w:val="nil"/>
              <w:tr2bl w:val="nil"/>
            </w:tcBorders>
            <w:vAlign w:val="center"/>
          </w:tcPr>
          <w:p w14:paraId="28BB3ED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08CC67E3" w14:textId="77777777" w:rsidR="005118C4" w:rsidRDefault="005118C4">
            <w:pPr>
              <w:widowControl/>
              <w:jc w:val="center"/>
              <w:textAlignment w:val="center"/>
              <w:rPr>
                <w:rFonts w:ascii="宋体" w:hAnsi="宋体" w:cs="宋体"/>
                <w:color w:val="000000"/>
                <w:sz w:val="24"/>
                <w:lang w:bidi="ar"/>
              </w:rPr>
            </w:pPr>
          </w:p>
        </w:tc>
      </w:tr>
      <w:tr w:rsidR="005118C4" w14:paraId="60C58094" w14:textId="77777777">
        <w:trPr>
          <w:trHeight w:val="600"/>
          <w:jc w:val="center"/>
        </w:trPr>
        <w:tc>
          <w:tcPr>
            <w:tcW w:w="1040" w:type="dxa"/>
            <w:tcBorders>
              <w:tl2br w:val="nil"/>
              <w:tr2bl w:val="nil"/>
            </w:tcBorders>
            <w:vAlign w:val="center"/>
          </w:tcPr>
          <w:p w14:paraId="458C117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71</w:t>
            </w:r>
          </w:p>
        </w:tc>
        <w:tc>
          <w:tcPr>
            <w:tcW w:w="1963" w:type="dxa"/>
            <w:tcBorders>
              <w:tl2br w:val="nil"/>
              <w:tr2bl w:val="nil"/>
            </w:tcBorders>
            <w:vAlign w:val="center"/>
          </w:tcPr>
          <w:p w14:paraId="1F0DF27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艾利克肉汤</w:t>
            </w:r>
          </w:p>
        </w:tc>
        <w:tc>
          <w:tcPr>
            <w:tcW w:w="776" w:type="dxa"/>
            <w:tcBorders>
              <w:tl2br w:val="nil"/>
              <w:tr2bl w:val="nil"/>
            </w:tcBorders>
            <w:vAlign w:val="center"/>
          </w:tcPr>
          <w:p w14:paraId="1751223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886" w:type="dxa"/>
            <w:tcBorders>
              <w:tl2br w:val="nil"/>
              <w:tr2bl w:val="nil"/>
            </w:tcBorders>
            <w:vAlign w:val="center"/>
          </w:tcPr>
          <w:p w14:paraId="385DEDA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303689E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7DB8C51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用于保存和运输血液样本的等渗溶液</w:t>
            </w:r>
          </w:p>
        </w:tc>
        <w:tc>
          <w:tcPr>
            <w:tcW w:w="1186" w:type="dxa"/>
            <w:tcBorders>
              <w:tl2br w:val="nil"/>
              <w:tr2bl w:val="nil"/>
            </w:tcBorders>
            <w:vAlign w:val="center"/>
          </w:tcPr>
          <w:p w14:paraId="67FD368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23B67788" w14:textId="77777777" w:rsidR="005118C4" w:rsidRDefault="005118C4">
            <w:pPr>
              <w:widowControl/>
              <w:jc w:val="center"/>
              <w:textAlignment w:val="center"/>
              <w:rPr>
                <w:rFonts w:ascii="宋体" w:hAnsi="宋体" w:cs="宋体"/>
                <w:color w:val="000000"/>
                <w:sz w:val="24"/>
                <w:lang w:bidi="ar"/>
              </w:rPr>
            </w:pPr>
          </w:p>
        </w:tc>
      </w:tr>
      <w:tr w:rsidR="005118C4" w14:paraId="4C3DBBB2" w14:textId="77777777">
        <w:trPr>
          <w:trHeight w:val="600"/>
          <w:jc w:val="center"/>
        </w:trPr>
        <w:tc>
          <w:tcPr>
            <w:tcW w:w="1040" w:type="dxa"/>
            <w:tcBorders>
              <w:tl2br w:val="nil"/>
              <w:tr2bl w:val="nil"/>
            </w:tcBorders>
            <w:vAlign w:val="center"/>
          </w:tcPr>
          <w:p w14:paraId="7636AF1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72</w:t>
            </w:r>
          </w:p>
        </w:tc>
        <w:tc>
          <w:tcPr>
            <w:tcW w:w="1963" w:type="dxa"/>
            <w:tcBorders>
              <w:tl2br w:val="nil"/>
              <w:tr2bl w:val="nil"/>
            </w:tcBorders>
            <w:vAlign w:val="center"/>
          </w:tcPr>
          <w:p w14:paraId="1F7F637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MIL</w:t>
            </w:r>
            <w:r>
              <w:rPr>
                <w:rFonts w:ascii="宋体" w:hAnsi="宋体" w:cs="宋体" w:hint="eastAsia"/>
                <w:color w:val="000000"/>
                <w:sz w:val="24"/>
                <w:lang w:bidi="ar"/>
              </w:rPr>
              <w:t>培养基</w:t>
            </w:r>
          </w:p>
        </w:tc>
        <w:tc>
          <w:tcPr>
            <w:tcW w:w="776" w:type="dxa"/>
            <w:tcBorders>
              <w:tl2br w:val="nil"/>
              <w:tr2bl w:val="nil"/>
            </w:tcBorders>
            <w:vAlign w:val="center"/>
          </w:tcPr>
          <w:p w14:paraId="4251AED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886" w:type="dxa"/>
            <w:tcBorders>
              <w:tl2br w:val="nil"/>
              <w:tr2bl w:val="nil"/>
            </w:tcBorders>
            <w:vAlign w:val="center"/>
          </w:tcPr>
          <w:p w14:paraId="796E8F2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2BA22FF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5029327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用于肠杆菌科细菌鉴定的动力、吲哚和赖氨酸脱羧酶试验</w:t>
            </w:r>
          </w:p>
        </w:tc>
        <w:tc>
          <w:tcPr>
            <w:tcW w:w="1186" w:type="dxa"/>
            <w:tcBorders>
              <w:tl2br w:val="nil"/>
              <w:tr2bl w:val="nil"/>
            </w:tcBorders>
            <w:vAlign w:val="center"/>
          </w:tcPr>
          <w:p w14:paraId="318C2B1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2E9834F" w14:textId="77777777" w:rsidR="005118C4" w:rsidRDefault="005118C4">
            <w:pPr>
              <w:widowControl/>
              <w:jc w:val="center"/>
              <w:textAlignment w:val="center"/>
              <w:rPr>
                <w:rFonts w:ascii="宋体" w:hAnsi="宋体" w:cs="宋体"/>
                <w:color w:val="000000"/>
                <w:sz w:val="24"/>
                <w:lang w:bidi="ar"/>
              </w:rPr>
            </w:pPr>
          </w:p>
        </w:tc>
      </w:tr>
      <w:tr w:rsidR="005118C4" w14:paraId="2BFFDDCF" w14:textId="77777777">
        <w:trPr>
          <w:trHeight w:val="600"/>
          <w:jc w:val="center"/>
        </w:trPr>
        <w:tc>
          <w:tcPr>
            <w:tcW w:w="1040" w:type="dxa"/>
            <w:tcBorders>
              <w:tl2br w:val="nil"/>
              <w:tr2bl w:val="nil"/>
            </w:tcBorders>
            <w:vAlign w:val="center"/>
          </w:tcPr>
          <w:p w14:paraId="13DA243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73</w:t>
            </w:r>
          </w:p>
        </w:tc>
        <w:tc>
          <w:tcPr>
            <w:tcW w:w="1963" w:type="dxa"/>
            <w:tcBorders>
              <w:tl2br w:val="nil"/>
              <w:tr2bl w:val="nil"/>
            </w:tcBorders>
            <w:vAlign w:val="center"/>
          </w:tcPr>
          <w:p w14:paraId="289E658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丁腈手套</w:t>
            </w:r>
          </w:p>
        </w:tc>
        <w:tc>
          <w:tcPr>
            <w:tcW w:w="776" w:type="dxa"/>
            <w:tcBorders>
              <w:tl2br w:val="nil"/>
              <w:tr2bl w:val="nil"/>
            </w:tcBorders>
            <w:vAlign w:val="center"/>
          </w:tcPr>
          <w:p w14:paraId="4780DD3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w:t>
            </w:r>
            <w:r>
              <w:rPr>
                <w:rFonts w:ascii="宋体" w:hAnsi="宋体" w:cs="宋体" w:hint="eastAsia"/>
                <w:color w:val="000000"/>
                <w:sz w:val="24"/>
                <w:lang w:bidi="ar"/>
              </w:rPr>
              <w:t>只</w:t>
            </w:r>
            <w:r>
              <w:rPr>
                <w:rFonts w:ascii="宋体" w:hAnsi="宋体" w:cs="宋体" w:hint="eastAsia"/>
                <w:color w:val="000000"/>
                <w:sz w:val="24"/>
                <w:lang w:bidi="ar"/>
              </w:rPr>
              <w:t>/</w:t>
            </w:r>
            <w:r>
              <w:rPr>
                <w:rFonts w:ascii="宋体" w:hAnsi="宋体" w:cs="宋体" w:hint="eastAsia"/>
                <w:color w:val="000000"/>
                <w:sz w:val="24"/>
                <w:lang w:bidi="ar"/>
              </w:rPr>
              <w:t>盒</w:t>
            </w:r>
          </w:p>
        </w:tc>
        <w:tc>
          <w:tcPr>
            <w:tcW w:w="886" w:type="dxa"/>
            <w:tcBorders>
              <w:tl2br w:val="nil"/>
              <w:tr2bl w:val="nil"/>
            </w:tcBorders>
            <w:vAlign w:val="center"/>
          </w:tcPr>
          <w:p w14:paraId="374E108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30</w:t>
            </w:r>
          </w:p>
        </w:tc>
        <w:tc>
          <w:tcPr>
            <w:tcW w:w="777" w:type="dxa"/>
            <w:tcBorders>
              <w:tl2br w:val="nil"/>
              <w:tr2bl w:val="nil"/>
            </w:tcBorders>
            <w:vAlign w:val="center"/>
          </w:tcPr>
          <w:p w14:paraId="1C33D46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734" w:type="dxa"/>
            <w:tcBorders>
              <w:tl2br w:val="nil"/>
              <w:tr2bl w:val="nil"/>
            </w:tcBorders>
            <w:vAlign w:val="center"/>
          </w:tcPr>
          <w:p w14:paraId="7625433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S</w:t>
            </w:r>
            <w:r>
              <w:rPr>
                <w:rFonts w:ascii="宋体" w:hAnsi="宋体" w:cs="宋体" w:hint="eastAsia"/>
                <w:color w:val="000000"/>
                <w:sz w:val="24"/>
                <w:lang w:bidi="ar"/>
              </w:rPr>
              <w:t>号</w:t>
            </w:r>
          </w:p>
        </w:tc>
        <w:tc>
          <w:tcPr>
            <w:tcW w:w="1186" w:type="dxa"/>
            <w:tcBorders>
              <w:tl2br w:val="nil"/>
              <w:tr2bl w:val="nil"/>
            </w:tcBorders>
            <w:vAlign w:val="center"/>
          </w:tcPr>
          <w:p w14:paraId="33F2FCD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03A62684" w14:textId="77777777" w:rsidR="005118C4" w:rsidRDefault="005118C4">
            <w:pPr>
              <w:widowControl/>
              <w:jc w:val="center"/>
              <w:textAlignment w:val="center"/>
              <w:rPr>
                <w:rFonts w:ascii="宋体" w:hAnsi="宋体" w:cs="宋体"/>
                <w:color w:val="000000"/>
                <w:sz w:val="24"/>
                <w:lang w:bidi="ar"/>
              </w:rPr>
            </w:pPr>
          </w:p>
        </w:tc>
      </w:tr>
      <w:tr w:rsidR="005118C4" w14:paraId="5A172862" w14:textId="77777777">
        <w:trPr>
          <w:trHeight w:val="600"/>
          <w:jc w:val="center"/>
        </w:trPr>
        <w:tc>
          <w:tcPr>
            <w:tcW w:w="1040" w:type="dxa"/>
            <w:tcBorders>
              <w:tl2br w:val="nil"/>
              <w:tr2bl w:val="nil"/>
            </w:tcBorders>
            <w:vAlign w:val="center"/>
          </w:tcPr>
          <w:p w14:paraId="22E0717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74</w:t>
            </w:r>
          </w:p>
        </w:tc>
        <w:tc>
          <w:tcPr>
            <w:tcW w:w="1963" w:type="dxa"/>
            <w:tcBorders>
              <w:tl2br w:val="nil"/>
              <w:tr2bl w:val="nil"/>
            </w:tcBorders>
            <w:vAlign w:val="center"/>
          </w:tcPr>
          <w:p w14:paraId="0103533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一次性无菌</w:t>
            </w:r>
            <w:proofErr w:type="gramStart"/>
            <w:r>
              <w:rPr>
                <w:rFonts w:ascii="宋体" w:hAnsi="宋体" w:cs="宋体" w:hint="eastAsia"/>
                <w:color w:val="000000"/>
                <w:sz w:val="24"/>
                <w:lang w:bidi="ar"/>
              </w:rPr>
              <w:t>套装滤杯</w:t>
            </w:r>
            <w:proofErr w:type="gramEnd"/>
          </w:p>
        </w:tc>
        <w:tc>
          <w:tcPr>
            <w:tcW w:w="776" w:type="dxa"/>
            <w:tcBorders>
              <w:tl2br w:val="nil"/>
              <w:tr2bl w:val="nil"/>
            </w:tcBorders>
            <w:vAlign w:val="center"/>
          </w:tcPr>
          <w:p w14:paraId="0D59B4C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w:t>
            </w:r>
            <w:r>
              <w:rPr>
                <w:rFonts w:ascii="宋体" w:hAnsi="宋体" w:cs="宋体" w:hint="eastAsia"/>
                <w:color w:val="000000"/>
                <w:sz w:val="24"/>
                <w:lang w:bidi="ar"/>
              </w:rPr>
              <w:t>套</w:t>
            </w:r>
            <w:r>
              <w:rPr>
                <w:rFonts w:ascii="宋体" w:hAnsi="宋体" w:cs="宋体" w:hint="eastAsia"/>
                <w:color w:val="000000"/>
                <w:sz w:val="24"/>
                <w:lang w:bidi="ar"/>
              </w:rPr>
              <w:t>/</w:t>
            </w:r>
            <w:r>
              <w:rPr>
                <w:rFonts w:ascii="宋体" w:hAnsi="宋体" w:cs="宋体" w:hint="eastAsia"/>
                <w:color w:val="000000"/>
                <w:sz w:val="24"/>
                <w:lang w:bidi="ar"/>
              </w:rPr>
              <w:t>盒</w:t>
            </w:r>
          </w:p>
        </w:tc>
        <w:tc>
          <w:tcPr>
            <w:tcW w:w="886" w:type="dxa"/>
            <w:tcBorders>
              <w:tl2br w:val="nil"/>
              <w:tr2bl w:val="nil"/>
            </w:tcBorders>
            <w:vAlign w:val="center"/>
          </w:tcPr>
          <w:p w14:paraId="22376FA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1050</w:t>
            </w:r>
          </w:p>
        </w:tc>
        <w:tc>
          <w:tcPr>
            <w:tcW w:w="777" w:type="dxa"/>
            <w:tcBorders>
              <w:tl2br w:val="nil"/>
              <w:tr2bl w:val="nil"/>
            </w:tcBorders>
            <w:vAlign w:val="center"/>
          </w:tcPr>
          <w:p w14:paraId="1B6FC14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734" w:type="dxa"/>
            <w:tcBorders>
              <w:tl2br w:val="nil"/>
              <w:tr2bl w:val="nil"/>
            </w:tcBorders>
            <w:vAlign w:val="center"/>
          </w:tcPr>
          <w:p w14:paraId="7624CAC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100mL</w:t>
            </w:r>
            <w:r>
              <w:rPr>
                <w:rFonts w:ascii="宋体" w:hAnsi="宋体" w:cs="宋体" w:hint="eastAsia"/>
                <w:color w:val="000000"/>
                <w:sz w:val="24"/>
                <w:lang w:bidi="ar"/>
              </w:rPr>
              <w:t>，适用于滤膜法</w:t>
            </w:r>
          </w:p>
        </w:tc>
        <w:tc>
          <w:tcPr>
            <w:tcW w:w="1186" w:type="dxa"/>
            <w:tcBorders>
              <w:tl2br w:val="nil"/>
              <w:tr2bl w:val="nil"/>
            </w:tcBorders>
            <w:vAlign w:val="center"/>
          </w:tcPr>
          <w:p w14:paraId="4B5EB59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24250EC" w14:textId="77777777" w:rsidR="005118C4" w:rsidRDefault="005118C4">
            <w:pPr>
              <w:widowControl/>
              <w:jc w:val="center"/>
              <w:textAlignment w:val="center"/>
              <w:rPr>
                <w:rFonts w:ascii="宋体" w:hAnsi="宋体" w:cs="宋体"/>
                <w:color w:val="000000"/>
                <w:sz w:val="24"/>
                <w:lang w:bidi="ar"/>
              </w:rPr>
            </w:pPr>
          </w:p>
        </w:tc>
      </w:tr>
      <w:tr w:rsidR="005118C4" w14:paraId="52FDA7C6" w14:textId="77777777">
        <w:trPr>
          <w:trHeight w:val="600"/>
          <w:jc w:val="center"/>
        </w:trPr>
        <w:tc>
          <w:tcPr>
            <w:tcW w:w="1040" w:type="dxa"/>
            <w:tcBorders>
              <w:tl2br w:val="nil"/>
              <w:tr2bl w:val="nil"/>
            </w:tcBorders>
            <w:vAlign w:val="center"/>
          </w:tcPr>
          <w:p w14:paraId="4CA72FD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75</w:t>
            </w:r>
          </w:p>
        </w:tc>
        <w:tc>
          <w:tcPr>
            <w:tcW w:w="1963" w:type="dxa"/>
            <w:tcBorders>
              <w:tl2br w:val="nil"/>
              <w:tr2bl w:val="nil"/>
            </w:tcBorders>
            <w:vAlign w:val="center"/>
          </w:tcPr>
          <w:p w14:paraId="0BF2446C"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移液器</w:t>
            </w:r>
            <w:proofErr w:type="gramEnd"/>
            <w:r>
              <w:rPr>
                <w:rFonts w:ascii="宋体" w:hAnsi="宋体" w:cs="宋体" w:hint="eastAsia"/>
                <w:color w:val="000000"/>
                <w:sz w:val="24"/>
                <w:lang w:bidi="ar"/>
              </w:rPr>
              <w:t>吸头</w:t>
            </w:r>
          </w:p>
        </w:tc>
        <w:tc>
          <w:tcPr>
            <w:tcW w:w="776" w:type="dxa"/>
            <w:tcBorders>
              <w:tl2br w:val="nil"/>
              <w:tr2bl w:val="nil"/>
            </w:tcBorders>
            <w:vAlign w:val="center"/>
          </w:tcPr>
          <w:p w14:paraId="6D185DD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w:t>
            </w:r>
            <w:r>
              <w:rPr>
                <w:rFonts w:ascii="宋体" w:hAnsi="宋体" w:cs="宋体" w:hint="eastAsia"/>
                <w:color w:val="000000"/>
                <w:sz w:val="24"/>
                <w:lang w:bidi="ar"/>
              </w:rPr>
              <w:t>支</w:t>
            </w:r>
            <w:r>
              <w:rPr>
                <w:rFonts w:ascii="宋体" w:hAnsi="宋体" w:cs="宋体" w:hint="eastAsia"/>
                <w:color w:val="000000"/>
                <w:sz w:val="24"/>
                <w:lang w:bidi="ar"/>
              </w:rPr>
              <w:t>/</w:t>
            </w:r>
            <w:r>
              <w:rPr>
                <w:rFonts w:ascii="宋体" w:hAnsi="宋体" w:cs="宋体" w:hint="eastAsia"/>
                <w:color w:val="000000"/>
                <w:sz w:val="24"/>
                <w:lang w:bidi="ar"/>
              </w:rPr>
              <w:t>袋</w:t>
            </w:r>
          </w:p>
        </w:tc>
        <w:tc>
          <w:tcPr>
            <w:tcW w:w="886" w:type="dxa"/>
            <w:tcBorders>
              <w:tl2br w:val="nil"/>
              <w:tr2bl w:val="nil"/>
            </w:tcBorders>
            <w:vAlign w:val="center"/>
          </w:tcPr>
          <w:p w14:paraId="6C86515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777" w:type="dxa"/>
            <w:tcBorders>
              <w:tl2br w:val="nil"/>
              <w:tr2bl w:val="nil"/>
            </w:tcBorders>
            <w:vAlign w:val="center"/>
          </w:tcPr>
          <w:p w14:paraId="2A85EB3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袋</w:t>
            </w:r>
          </w:p>
        </w:tc>
        <w:tc>
          <w:tcPr>
            <w:tcW w:w="2734" w:type="dxa"/>
            <w:tcBorders>
              <w:tl2br w:val="nil"/>
              <w:tr2bl w:val="nil"/>
            </w:tcBorders>
            <w:vAlign w:val="center"/>
          </w:tcPr>
          <w:p w14:paraId="365E4E4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不带滤芯，</w:t>
            </w:r>
            <w:r>
              <w:rPr>
                <w:rFonts w:ascii="宋体" w:hAnsi="宋体" w:cs="宋体" w:hint="eastAsia"/>
                <w:color w:val="000000"/>
                <w:sz w:val="24"/>
                <w:lang w:bidi="ar"/>
              </w:rPr>
              <w:t>200</w:t>
            </w:r>
            <w:r>
              <w:rPr>
                <w:rFonts w:ascii="宋体" w:hAnsi="宋体" w:cs="宋体" w:hint="eastAsia"/>
                <w:color w:val="000000"/>
                <w:sz w:val="24"/>
                <w:lang w:bidi="ar"/>
              </w:rPr>
              <w:t>μ</w:t>
            </w:r>
            <w:r>
              <w:rPr>
                <w:rFonts w:ascii="宋体" w:hAnsi="宋体" w:cs="宋体" w:hint="eastAsia"/>
                <w:color w:val="000000"/>
                <w:sz w:val="24"/>
                <w:lang w:bidi="ar"/>
              </w:rPr>
              <w:t>L</w:t>
            </w:r>
          </w:p>
        </w:tc>
        <w:tc>
          <w:tcPr>
            <w:tcW w:w="1186" w:type="dxa"/>
            <w:tcBorders>
              <w:tl2br w:val="nil"/>
              <w:tr2bl w:val="nil"/>
            </w:tcBorders>
            <w:vAlign w:val="center"/>
          </w:tcPr>
          <w:p w14:paraId="2712205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是</w:t>
            </w:r>
          </w:p>
        </w:tc>
        <w:tc>
          <w:tcPr>
            <w:tcW w:w="992" w:type="dxa"/>
            <w:vMerge/>
            <w:tcBorders>
              <w:tl2br w:val="nil"/>
              <w:tr2bl w:val="nil"/>
            </w:tcBorders>
            <w:vAlign w:val="center"/>
          </w:tcPr>
          <w:p w14:paraId="0C6DEE9F" w14:textId="77777777" w:rsidR="005118C4" w:rsidRDefault="005118C4">
            <w:pPr>
              <w:widowControl/>
              <w:jc w:val="center"/>
              <w:textAlignment w:val="center"/>
              <w:rPr>
                <w:rFonts w:ascii="宋体" w:hAnsi="宋体" w:cs="宋体"/>
                <w:color w:val="000000"/>
                <w:sz w:val="24"/>
                <w:lang w:bidi="ar"/>
              </w:rPr>
            </w:pPr>
          </w:p>
        </w:tc>
      </w:tr>
      <w:tr w:rsidR="005118C4" w14:paraId="29AEEAC2" w14:textId="77777777">
        <w:trPr>
          <w:trHeight w:val="600"/>
          <w:jc w:val="center"/>
        </w:trPr>
        <w:tc>
          <w:tcPr>
            <w:tcW w:w="1040" w:type="dxa"/>
            <w:tcBorders>
              <w:tl2br w:val="nil"/>
              <w:tr2bl w:val="nil"/>
            </w:tcBorders>
            <w:vAlign w:val="center"/>
          </w:tcPr>
          <w:p w14:paraId="76DB25C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76</w:t>
            </w:r>
          </w:p>
        </w:tc>
        <w:tc>
          <w:tcPr>
            <w:tcW w:w="1963" w:type="dxa"/>
            <w:tcBorders>
              <w:tl2br w:val="nil"/>
              <w:tr2bl w:val="nil"/>
            </w:tcBorders>
            <w:vAlign w:val="center"/>
          </w:tcPr>
          <w:p w14:paraId="746F0DB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无机盐琼脂培养基</w:t>
            </w:r>
          </w:p>
        </w:tc>
        <w:tc>
          <w:tcPr>
            <w:tcW w:w="776" w:type="dxa"/>
            <w:tcBorders>
              <w:tl2br w:val="nil"/>
              <w:tr2bl w:val="nil"/>
            </w:tcBorders>
            <w:vAlign w:val="center"/>
          </w:tcPr>
          <w:p w14:paraId="1E784B4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886" w:type="dxa"/>
            <w:tcBorders>
              <w:tl2br w:val="nil"/>
              <w:tr2bl w:val="nil"/>
            </w:tcBorders>
            <w:vAlign w:val="center"/>
          </w:tcPr>
          <w:p w14:paraId="42CFE27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6F34C01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7AD3D6D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用于选择性分离口腔中链球菌</w:t>
            </w:r>
          </w:p>
        </w:tc>
        <w:tc>
          <w:tcPr>
            <w:tcW w:w="1186" w:type="dxa"/>
            <w:tcBorders>
              <w:tl2br w:val="nil"/>
              <w:tr2bl w:val="nil"/>
            </w:tcBorders>
            <w:vAlign w:val="center"/>
          </w:tcPr>
          <w:p w14:paraId="021EEEA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15028D10" w14:textId="77777777" w:rsidR="005118C4" w:rsidRDefault="005118C4">
            <w:pPr>
              <w:widowControl/>
              <w:jc w:val="center"/>
              <w:textAlignment w:val="center"/>
              <w:rPr>
                <w:rFonts w:ascii="宋体" w:hAnsi="宋体" w:cs="宋体"/>
                <w:color w:val="000000"/>
                <w:sz w:val="24"/>
                <w:lang w:bidi="ar"/>
              </w:rPr>
            </w:pPr>
          </w:p>
        </w:tc>
      </w:tr>
      <w:tr w:rsidR="005118C4" w14:paraId="141A5214" w14:textId="77777777">
        <w:trPr>
          <w:trHeight w:val="600"/>
          <w:jc w:val="center"/>
        </w:trPr>
        <w:tc>
          <w:tcPr>
            <w:tcW w:w="1040" w:type="dxa"/>
            <w:tcBorders>
              <w:tl2br w:val="nil"/>
              <w:tr2bl w:val="nil"/>
            </w:tcBorders>
            <w:vAlign w:val="center"/>
          </w:tcPr>
          <w:p w14:paraId="71F9B727" w14:textId="77777777" w:rsidR="005118C4" w:rsidRDefault="001C4A91">
            <w:pPr>
              <w:widowControl/>
              <w:jc w:val="center"/>
              <w:textAlignment w:val="center"/>
              <w:rPr>
                <w:rFonts w:ascii="宋体" w:hAnsi="宋体" w:cs="宋体"/>
                <w:color w:val="000000"/>
                <w:sz w:val="24"/>
                <w:lang w:bidi="ar"/>
              </w:rPr>
            </w:pPr>
            <w:r>
              <w:rPr>
                <w:rFonts w:hint="eastAsia"/>
                <w:bCs/>
                <w:color w:val="000000"/>
                <w:sz w:val="24"/>
                <w:lang w:eastAsia="zh-Hans" w:bidi="en-US"/>
              </w:rPr>
              <w:t>▲</w:t>
            </w:r>
            <w:r>
              <w:rPr>
                <w:rFonts w:ascii="宋体" w:hAnsi="宋体" w:cs="宋体" w:hint="eastAsia"/>
                <w:color w:val="000000"/>
                <w:sz w:val="24"/>
                <w:lang w:bidi="ar"/>
              </w:rPr>
              <w:t>77</w:t>
            </w:r>
          </w:p>
        </w:tc>
        <w:tc>
          <w:tcPr>
            <w:tcW w:w="1963" w:type="dxa"/>
            <w:tcBorders>
              <w:tl2br w:val="nil"/>
              <w:tr2bl w:val="nil"/>
            </w:tcBorders>
            <w:vAlign w:val="center"/>
          </w:tcPr>
          <w:p w14:paraId="7341E141"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克罗诺杆菌</w:t>
            </w:r>
            <w:proofErr w:type="gramEnd"/>
            <w:r>
              <w:rPr>
                <w:rFonts w:ascii="宋体" w:hAnsi="宋体" w:cs="宋体" w:hint="eastAsia"/>
                <w:color w:val="000000"/>
                <w:sz w:val="24"/>
                <w:lang w:bidi="ar"/>
              </w:rPr>
              <w:t>属（</w:t>
            </w:r>
            <w:proofErr w:type="gramStart"/>
            <w:r>
              <w:rPr>
                <w:rFonts w:ascii="宋体" w:hAnsi="宋体" w:cs="宋体" w:hint="eastAsia"/>
                <w:color w:val="000000"/>
                <w:sz w:val="24"/>
                <w:lang w:bidi="ar"/>
              </w:rPr>
              <w:t>阪崎</w:t>
            </w:r>
            <w:proofErr w:type="gramEnd"/>
            <w:r>
              <w:rPr>
                <w:rFonts w:ascii="宋体" w:hAnsi="宋体" w:cs="宋体" w:hint="eastAsia"/>
                <w:color w:val="000000"/>
                <w:sz w:val="24"/>
                <w:lang w:bidi="ar"/>
              </w:rPr>
              <w:t>肠杆菌）干制生化鉴定试剂盒</w:t>
            </w:r>
          </w:p>
        </w:tc>
        <w:tc>
          <w:tcPr>
            <w:tcW w:w="776" w:type="dxa"/>
            <w:tcBorders>
              <w:tl2br w:val="nil"/>
              <w:tr2bl w:val="nil"/>
            </w:tcBorders>
            <w:vAlign w:val="center"/>
          </w:tcPr>
          <w:p w14:paraId="7523D9F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w:t>
            </w:r>
            <w:r>
              <w:rPr>
                <w:rFonts w:ascii="宋体" w:hAnsi="宋体" w:cs="宋体" w:hint="eastAsia"/>
                <w:color w:val="000000"/>
                <w:sz w:val="24"/>
                <w:lang w:bidi="ar"/>
              </w:rPr>
              <w:t>种</w:t>
            </w:r>
            <w:r>
              <w:rPr>
                <w:rFonts w:ascii="宋体" w:hAnsi="宋体" w:cs="宋体" w:hint="eastAsia"/>
                <w:color w:val="000000"/>
                <w:sz w:val="24"/>
                <w:lang w:bidi="ar"/>
              </w:rPr>
              <w:t>*10</w:t>
            </w:r>
            <w:r>
              <w:rPr>
                <w:rFonts w:ascii="宋体" w:hAnsi="宋体" w:cs="宋体" w:hint="eastAsia"/>
                <w:color w:val="000000"/>
                <w:sz w:val="24"/>
                <w:lang w:bidi="ar"/>
              </w:rPr>
              <w:t>套</w:t>
            </w:r>
            <w:r>
              <w:rPr>
                <w:rFonts w:ascii="宋体" w:hAnsi="宋体" w:cs="宋体" w:hint="eastAsia"/>
                <w:color w:val="000000"/>
                <w:sz w:val="24"/>
                <w:lang w:bidi="ar"/>
              </w:rPr>
              <w:t>/</w:t>
            </w:r>
            <w:r>
              <w:rPr>
                <w:rFonts w:ascii="宋体" w:hAnsi="宋体" w:cs="宋体" w:hint="eastAsia"/>
                <w:color w:val="000000"/>
                <w:sz w:val="24"/>
                <w:lang w:bidi="ar"/>
              </w:rPr>
              <w:t>盒</w:t>
            </w:r>
          </w:p>
        </w:tc>
        <w:tc>
          <w:tcPr>
            <w:tcW w:w="886" w:type="dxa"/>
            <w:tcBorders>
              <w:tl2br w:val="nil"/>
              <w:tr2bl w:val="nil"/>
            </w:tcBorders>
            <w:vAlign w:val="center"/>
          </w:tcPr>
          <w:p w14:paraId="5C4A667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6612499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734" w:type="dxa"/>
            <w:tcBorders>
              <w:tl2br w:val="nil"/>
              <w:tr2bl w:val="nil"/>
            </w:tcBorders>
            <w:vAlign w:val="center"/>
          </w:tcPr>
          <w:p w14:paraId="24D6A4D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w:t>
            </w:r>
            <w:proofErr w:type="gramStart"/>
            <w:r>
              <w:rPr>
                <w:rFonts w:ascii="宋体" w:hAnsi="宋体" w:cs="宋体" w:hint="eastAsia"/>
                <w:color w:val="000000"/>
                <w:sz w:val="24"/>
                <w:lang w:bidi="ar"/>
              </w:rPr>
              <w:t>阪崎</w:t>
            </w:r>
            <w:proofErr w:type="gramEnd"/>
            <w:r>
              <w:rPr>
                <w:rFonts w:ascii="宋体" w:hAnsi="宋体" w:cs="宋体" w:hint="eastAsia"/>
                <w:color w:val="000000"/>
                <w:sz w:val="24"/>
                <w:lang w:bidi="ar"/>
              </w:rPr>
              <w:t>肠杆菌的生化鉴定</w:t>
            </w:r>
          </w:p>
        </w:tc>
        <w:tc>
          <w:tcPr>
            <w:tcW w:w="1186" w:type="dxa"/>
            <w:tcBorders>
              <w:tl2br w:val="nil"/>
              <w:tr2bl w:val="nil"/>
            </w:tcBorders>
            <w:vAlign w:val="center"/>
          </w:tcPr>
          <w:p w14:paraId="46D569F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73B47F0A" w14:textId="77777777" w:rsidR="005118C4" w:rsidRDefault="005118C4">
            <w:pPr>
              <w:widowControl/>
              <w:jc w:val="center"/>
              <w:textAlignment w:val="center"/>
              <w:rPr>
                <w:rFonts w:ascii="宋体" w:hAnsi="宋体" w:cs="宋体"/>
                <w:color w:val="000000"/>
                <w:sz w:val="24"/>
                <w:lang w:bidi="ar"/>
              </w:rPr>
            </w:pPr>
          </w:p>
        </w:tc>
      </w:tr>
      <w:tr w:rsidR="005118C4" w14:paraId="268EBFEB" w14:textId="77777777">
        <w:trPr>
          <w:trHeight w:val="600"/>
          <w:jc w:val="center"/>
        </w:trPr>
        <w:tc>
          <w:tcPr>
            <w:tcW w:w="1040" w:type="dxa"/>
            <w:tcBorders>
              <w:tl2br w:val="nil"/>
              <w:tr2bl w:val="nil"/>
            </w:tcBorders>
            <w:vAlign w:val="center"/>
          </w:tcPr>
          <w:p w14:paraId="5C4BF37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78</w:t>
            </w:r>
          </w:p>
        </w:tc>
        <w:tc>
          <w:tcPr>
            <w:tcW w:w="1963" w:type="dxa"/>
            <w:tcBorders>
              <w:tl2br w:val="nil"/>
              <w:tr2bl w:val="nil"/>
            </w:tcBorders>
            <w:vAlign w:val="center"/>
          </w:tcPr>
          <w:p w14:paraId="0389752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铁丝无菌取样袋（</w:t>
            </w:r>
            <w:r>
              <w:rPr>
                <w:rFonts w:ascii="宋体" w:hAnsi="宋体" w:cs="宋体" w:hint="eastAsia"/>
                <w:color w:val="000000"/>
                <w:sz w:val="24"/>
                <w:lang w:bidi="ar"/>
              </w:rPr>
              <w:t>18*30cm</w:t>
            </w:r>
            <w:r>
              <w:rPr>
                <w:rFonts w:ascii="宋体" w:hAnsi="宋体" w:cs="宋体" w:hint="eastAsia"/>
                <w:color w:val="000000"/>
                <w:sz w:val="24"/>
                <w:lang w:bidi="ar"/>
              </w:rPr>
              <w:t>）</w:t>
            </w:r>
          </w:p>
        </w:tc>
        <w:tc>
          <w:tcPr>
            <w:tcW w:w="776" w:type="dxa"/>
            <w:tcBorders>
              <w:tl2br w:val="nil"/>
              <w:tr2bl w:val="nil"/>
            </w:tcBorders>
            <w:vAlign w:val="center"/>
          </w:tcPr>
          <w:p w14:paraId="19A3E4E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w:t>
            </w:r>
            <w:r>
              <w:rPr>
                <w:rFonts w:ascii="宋体" w:hAnsi="宋体" w:cs="宋体" w:hint="eastAsia"/>
                <w:color w:val="000000"/>
                <w:sz w:val="24"/>
                <w:lang w:bidi="ar"/>
              </w:rPr>
              <w:t>个</w:t>
            </w:r>
            <w:r>
              <w:rPr>
                <w:rFonts w:ascii="宋体" w:hAnsi="宋体" w:cs="宋体" w:hint="eastAsia"/>
                <w:color w:val="000000"/>
                <w:sz w:val="24"/>
                <w:lang w:bidi="ar"/>
              </w:rPr>
              <w:t>/</w:t>
            </w:r>
            <w:r>
              <w:rPr>
                <w:rFonts w:ascii="宋体" w:hAnsi="宋体" w:cs="宋体" w:hint="eastAsia"/>
                <w:color w:val="000000"/>
                <w:sz w:val="24"/>
                <w:lang w:bidi="ar"/>
              </w:rPr>
              <w:t>包</w:t>
            </w:r>
            <w:r>
              <w:rPr>
                <w:rFonts w:ascii="宋体" w:hAnsi="宋体" w:cs="宋体" w:hint="eastAsia"/>
                <w:color w:val="000000"/>
                <w:sz w:val="24"/>
                <w:lang w:bidi="ar"/>
              </w:rPr>
              <w:t>*4/</w:t>
            </w:r>
            <w:r>
              <w:rPr>
                <w:rFonts w:ascii="宋体" w:hAnsi="宋体" w:cs="宋体" w:hint="eastAsia"/>
                <w:color w:val="000000"/>
                <w:sz w:val="24"/>
                <w:lang w:bidi="ar"/>
              </w:rPr>
              <w:t>箱</w:t>
            </w:r>
          </w:p>
        </w:tc>
        <w:tc>
          <w:tcPr>
            <w:tcW w:w="886" w:type="dxa"/>
            <w:tcBorders>
              <w:tl2br w:val="nil"/>
              <w:tr2bl w:val="nil"/>
            </w:tcBorders>
            <w:vAlign w:val="center"/>
          </w:tcPr>
          <w:p w14:paraId="7116B84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w:t>
            </w:r>
          </w:p>
        </w:tc>
        <w:tc>
          <w:tcPr>
            <w:tcW w:w="777" w:type="dxa"/>
            <w:tcBorders>
              <w:tl2br w:val="nil"/>
              <w:tr2bl w:val="nil"/>
            </w:tcBorders>
            <w:vAlign w:val="center"/>
          </w:tcPr>
          <w:p w14:paraId="12354E9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箱</w:t>
            </w:r>
          </w:p>
        </w:tc>
        <w:tc>
          <w:tcPr>
            <w:tcW w:w="2734" w:type="dxa"/>
            <w:tcBorders>
              <w:tl2br w:val="nil"/>
              <w:tr2bl w:val="nil"/>
            </w:tcBorders>
            <w:vAlign w:val="center"/>
          </w:tcPr>
          <w:p w14:paraId="5F82112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18*30cm</w:t>
            </w:r>
          </w:p>
        </w:tc>
        <w:tc>
          <w:tcPr>
            <w:tcW w:w="1186" w:type="dxa"/>
            <w:tcBorders>
              <w:tl2br w:val="nil"/>
              <w:tr2bl w:val="nil"/>
            </w:tcBorders>
            <w:vAlign w:val="center"/>
          </w:tcPr>
          <w:p w14:paraId="3D2BF17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6DB1C97A" w14:textId="77777777" w:rsidR="005118C4" w:rsidRDefault="005118C4">
            <w:pPr>
              <w:widowControl/>
              <w:jc w:val="center"/>
              <w:textAlignment w:val="center"/>
              <w:rPr>
                <w:rFonts w:ascii="宋体" w:hAnsi="宋体" w:cs="宋体"/>
                <w:color w:val="000000"/>
                <w:sz w:val="24"/>
                <w:lang w:bidi="ar"/>
              </w:rPr>
            </w:pPr>
          </w:p>
        </w:tc>
      </w:tr>
      <w:tr w:rsidR="005118C4" w14:paraId="042E3CBB" w14:textId="77777777">
        <w:trPr>
          <w:trHeight w:val="600"/>
          <w:jc w:val="center"/>
        </w:trPr>
        <w:tc>
          <w:tcPr>
            <w:tcW w:w="1040" w:type="dxa"/>
            <w:tcBorders>
              <w:tl2br w:val="nil"/>
              <w:tr2bl w:val="nil"/>
            </w:tcBorders>
            <w:vAlign w:val="center"/>
          </w:tcPr>
          <w:p w14:paraId="5666032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79</w:t>
            </w:r>
          </w:p>
        </w:tc>
        <w:tc>
          <w:tcPr>
            <w:tcW w:w="1963" w:type="dxa"/>
            <w:tcBorders>
              <w:tl2br w:val="nil"/>
              <w:tr2bl w:val="nil"/>
            </w:tcBorders>
            <w:vAlign w:val="center"/>
          </w:tcPr>
          <w:p w14:paraId="4BF29B1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一次性接种环</w:t>
            </w:r>
          </w:p>
        </w:tc>
        <w:tc>
          <w:tcPr>
            <w:tcW w:w="776" w:type="dxa"/>
            <w:tcBorders>
              <w:tl2br w:val="nil"/>
              <w:tr2bl w:val="nil"/>
            </w:tcBorders>
            <w:vAlign w:val="center"/>
          </w:tcPr>
          <w:p w14:paraId="230E03A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w:t>
            </w:r>
            <w:r>
              <w:rPr>
                <w:rFonts w:ascii="宋体" w:hAnsi="宋体" w:cs="宋体" w:hint="eastAsia"/>
                <w:color w:val="000000"/>
                <w:sz w:val="24"/>
                <w:lang w:bidi="ar"/>
              </w:rPr>
              <w:t>支</w:t>
            </w:r>
            <w:r>
              <w:rPr>
                <w:rFonts w:ascii="宋体" w:hAnsi="宋体" w:cs="宋体" w:hint="eastAsia"/>
                <w:color w:val="000000"/>
                <w:sz w:val="24"/>
                <w:lang w:bidi="ar"/>
              </w:rPr>
              <w:t>/</w:t>
            </w:r>
            <w:r>
              <w:rPr>
                <w:rFonts w:ascii="宋体" w:hAnsi="宋体" w:cs="宋体" w:hint="eastAsia"/>
                <w:color w:val="000000"/>
                <w:sz w:val="24"/>
                <w:lang w:bidi="ar"/>
              </w:rPr>
              <w:t>箱</w:t>
            </w:r>
          </w:p>
        </w:tc>
        <w:tc>
          <w:tcPr>
            <w:tcW w:w="886" w:type="dxa"/>
            <w:tcBorders>
              <w:tl2br w:val="nil"/>
              <w:tr2bl w:val="nil"/>
            </w:tcBorders>
            <w:vAlign w:val="center"/>
          </w:tcPr>
          <w:p w14:paraId="056EEC1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777" w:type="dxa"/>
            <w:tcBorders>
              <w:tl2br w:val="nil"/>
              <w:tr2bl w:val="nil"/>
            </w:tcBorders>
            <w:vAlign w:val="center"/>
          </w:tcPr>
          <w:p w14:paraId="73DB3AE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箱</w:t>
            </w:r>
          </w:p>
        </w:tc>
        <w:tc>
          <w:tcPr>
            <w:tcW w:w="2734" w:type="dxa"/>
            <w:tcBorders>
              <w:tl2br w:val="nil"/>
              <w:tr2bl w:val="nil"/>
            </w:tcBorders>
            <w:vAlign w:val="center"/>
          </w:tcPr>
          <w:p w14:paraId="0FC4143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r>
              <w:rPr>
                <w:rFonts w:ascii="宋体" w:hAnsi="宋体" w:cs="宋体" w:hint="eastAsia"/>
                <w:color w:val="000000"/>
                <w:sz w:val="24"/>
                <w:lang w:bidi="ar"/>
              </w:rPr>
              <w:t>μ</w:t>
            </w:r>
            <w:r>
              <w:rPr>
                <w:rFonts w:ascii="宋体" w:hAnsi="宋体" w:cs="宋体" w:hint="eastAsia"/>
                <w:color w:val="000000"/>
                <w:sz w:val="24"/>
                <w:lang w:bidi="ar"/>
              </w:rPr>
              <w:t>L</w:t>
            </w:r>
          </w:p>
        </w:tc>
        <w:tc>
          <w:tcPr>
            <w:tcW w:w="1186" w:type="dxa"/>
            <w:tcBorders>
              <w:tl2br w:val="nil"/>
              <w:tr2bl w:val="nil"/>
            </w:tcBorders>
            <w:vAlign w:val="center"/>
          </w:tcPr>
          <w:p w14:paraId="7BC617C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5AC4BD20" w14:textId="77777777" w:rsidR="005118C4" w:rsidRDefault="005118C4">
            <w:pPr>
              <w:widowControl/>
              <w:jc w:val="center"/>
              <w:textAlignment w:val="center"/>
              <w:rPr>
                <w:rFonts w:ascii="宋体" w:hAnsi="宋体" w:cs="宋体"/>
                <w:color w:val="000000"/>
                <w:sz w:val="24"/>
                <w:lang w:bidi="ar"/>
              </w:rPr>
            </w:pPr>
          </w:p>
        </w:tc>
      </w:tr>
      <w:tr w:rsidR="005118C4" w14:paraId="28EB804D" w14:textId="77777777">
        <w:trPr>
          <w:trHeight w:val="600"/>
          <w:jc w:val="center"/>
        </w:trPr>
        <w:tc>
          <w:tcPr>
            <w:tcW w:w="1040" w:type="dxa"/>
            <w:tcBorders>
              <w:tl2br w:val="nil"/>
              <w:tr2bl w:val="nil"/>
            </w:tcBorders>
            <w:vAlign w:val="center"/>
          </w:tcPr>
          <w:p w14:paraId="3E14553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80</w:t>
            </w:r>
          </w:p>
        </w:tc>
        <w:tc>
          <w:tcPr>
            <w:tcW w:w="1963" w:type="dxa"/>
            <w:tcBorders>
              <w:tl2br w:val="nil"/>
              <w:tr2bl w:val="nil"/>
            </w:tcBorders>
            <w:vAlign w:val="center"/>
          </w:tcPr>
          <w:p w14:paraId="76DD285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曲霉鉴别琼脂</w:t>
            </w:r>
          </w:p>
        </w:tc>
        <w:tc>
          <w:tcPr>
            <w:tcW w:w="776" w:type="dxa"/>
            <w:tcBorders>
              <w:tl2br w:val="nil"/>
              <w:tr2bl w:val="nil"/>
            </w:tcBorders>
            <w:vAlign w:val="center"/>
          </w:tcPr>
          <w:p w14:paraId="3212675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886" w:type="dxa"/>
            <w:tcBorders>
              <w:tl2br w:val="nil"/>
              <w:tr2bl w:val="nil"/>
            </w:tcBorders>
            <w:vAlign w:val="center"/>
          </w:tcPr>
          <w:p w14:paraId="1DD81BE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403199E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9A151F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用于曲霉菌的分离和鉴别</w:t>
            </w:r>
          </w:p>
        </w:tc>
        <w:tc>
          <w:tcPr>
            <w:tcW w:w="1186" w:type="dxa"/>
            <w:tcBorders>
              <w:tl2br w:val="nil"/>
              <w:tr2bl w:val="nil"/>
            </w:tcBorders>
            <w:vAlign w:val="center"/>
          </w:tcPr>
          <w:p w14:paraId="24F2FF6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E503296" w14:textId="77777777" w:rsidR="005118C4" w:rsidRDefault="005118C4">
            <w:pPr>
              <w:widowControl/>
              <w:jc w:val="center"/>
              <w:textAlignment w:val="center"/>
              <w:rPr>
                <w:rFonts w:ascii="宋体" w:hAnsi="宋体" w:cs="宋体"/>
                <w:color w:val="000000"/>
                <w:sz w:val="24"/>
                <w:lang w:bidi="ar"/>
              </w:rPr>
            </w:pPr>
          </w:p>
        </w:tc>
      </w:tr>
      <w:tr w:rsidR="005118C4" w14:paraId="568CE1F8" w14:textId="77777777">
        <w:trPr>
          <w:trHeight w:val="600"/>
          <w:jc w:val="center"/>
        </w:trPr>
        <w:tc>
          <w:tcPr>
            <w:tcW w:w="1040" w:type="dxa"/>
            <w:tcBorders>
              <w:tl2br w:val="nil"/>
              <w:tr2bl w:val="nil"/>
            </w:tcBorders>
            <w:vAlign w:val="center"/>
          </w:tcPr>
          <w:p w14:paraId="47236FFF" w14:textId="77777777" w:rsidR="005118C4" w:rsidRDefault="001C4A91">
            <w:pPr>
              <w:widowControl/>
              <w:jc w:val="center"/>
              <w:textAlignment w:val="center"/>
              <w:rPr>
                <w:rFonts w:ascii="宋体" w:hAnsi="宋体" w:cs="宋体"/>
                <w:color w:val="000000"/>
                <w:sz w:val="24"/>
                <w:lang w:bidi="ar"/>
              </w:rPr>
            </w:pPr>
            <w:r>
              <w:rPr>
                <w:rFonts w:hint="eastAsia"/>
                <w:bCs/>
                <w:color w:val="000000"/>
                <w:sz w:val="24"/>
                <w:lang w:eastAsia="zh-Hans" w:bidi="en-US"/>
              </w:rPr>
              <w:t>▲</w:t>
            </w:r>
            <w:r>
              <w:rPr>
                <w:rFonts w:ascii="宋体" w:hAnsi="宋体" w:cs="宋体" w:hint="eastAsia"/>
                <w:color w:val="000000"/>
                <w:sz w:val="24"/>
                <w:lang w:bidi="ar"/>
              </w:rPr>
              <w:t>81</w:t>
            </w:r>
          </w:p>
        </w:tc>
        <w:tc>
          <w:tcPr>
            <w:tcW w:w="1963" w:type="dxa"/>
            <w:tcBorders>
              <w:tl2br w:val="nil"/>
              <w:tr2bl w:val="nil"/>
            </w:tcBorders>
            <w:vAlign w:val="center"/>
          </w:tcPr>
          <w:p w14:paraId="6358CBBB"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胰</w:t>
            </w:r>
            <w:proofErr w:type="gramEnd"/>
            <w:r>
              <w:rPr>
                <w:rFonts w:ascii="宋体" w:hAnsi="宋体" w:cs="宋体" w:hint="eastAsia"/>
                <w:color w:val="000000"/>
                <w:sz w:val="24"/>
                <w:lang w:bidi="ar"/>
              </w:rPr>
              <w:t>蛋白胨胆盐</w:t>
            </w:r>
            <w:r>
              <w:rPr>
                <w:rFonts w:ascii="宋体" w:hAnsi="宋体" w:cs="宋体" w:hint="eastAsia"/>
                <w:color w:val="000000"/>
                <w:sz w:val="24"/>
                <w:lang w:bidi="ar"/>
              </w:rPr>
              <w:t>X-</w:t>
            </w:r>
            <w:r>
              <w:rPr>
                <w:rFonts w:ascii="宋体" w:hAnsi="宋体" w:cs="宋体" w:hint="eastAsia"/>
                <w:color w:val="000000"/>
                <w:sz w:val="24"/>
                <w:lang w:bidi="ar"/>
              </w:rPr>
              <w:t>葡萄糖醛酸</w:t>
            </w:r>
            <w:proofErr w:type="gramStart"/>
            <w:r>
              <w:rPr>
                <w:rFonts w:ascii="宋体" w:hAnsi="宋体" w:cs="宋体" w:hint="eastAsia"/>
                <w:color w:val="000000"/>
                <w:sz w:val="24"/>
                <w:lang w:bidi="ar"/>
              </w:rPr>
              <w:t>苷</w:t>
            </w:r>
            <w:proofErr w:type="gramEnd"/>
            <w:r>
              <w:rPr>
                <w:rFonts w:ascii="宋体" w:hAnsi="宋体" w:cs="宋体" w:hint="eastAsia"/>
                <w:color w:val="000000"/>
                <w:sz w:val="24"/>
                <w:lang w:bidi="ar"/>
              </w:rPr>
              <w:t>（</w:t>
            </w:r>
            <w:r>
              <w:rPr>
                <w:rFonts w:ascii="宋体" w:hAnsi="宋体" w:cs="宋体" w:hint="eastAsia"/>
                <w:color w:val="000000"/>
                <w:sz w:val="24"/>
                <w:lang w:bidi="ar"/>
              </w:rPr>
              <w:t>TBX</w:t>
            </w:r>
            <w:r>
              <w:rPr>
                <w:rFonts w:ascii="宋体" w:hAnsi="宋体" w:cs="宋体" w:hint="eastAsia"/>
                <w:color w:val="000000"/>
                <w:sz w:val="24"/>
                <w:lang w:bidi="ar"/>
              </w:rPr>
              <w:t>）琼脂</w:t>
            </w:r>
          </w:p>
        </w:tc>
        <w:tc>
          <w:tcPr>
            <w:tcW w:w="776" w:type="dxa"/>
            <w:tcBorders>
              <w:tl2br w:val="nil"/>
              <w:tr2bl w:val="nil"/>
            </w:tcBorders>
            <w:vAlign w:val="center"/>
          </w:tcPr>
          <w:p w14:paraId="0572C86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200g/</w:t>
            </w:r>
            <w:r>
              <w:rPr>
                <w:rFonts w:ascii="宋体" w:hAnsi="宋体" w:cs="宋体" w:hint="eastAsia"/>
                <w:color w:val="000000"/>
                <w:sz w:val="24"/>
                <w:lang w:bidi="ar"/>
              </w:rPr>
              <w:t>瓶</w:t>
            </w:r>
          </w:p>
        </w:tc>
        <w:tc>
          <w:tcPr>
            <w:tcW w:w="886" w:type="dxa"/>
            <w:tcBorders>
              <w:tl2br w:val="nil"/>
              <w:tr2bl w:val="nil"/>
            </w:tcBorders>
            <w:vAlign w:val="center"/>
          </w:tcPr>
          <w:p w14:paraId="63BEEA2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777" w:type="dxa"/>
            <w:tcBorders>
              <w:tl2br w:val="nil"/>
              <w:tr2bl w:val="nil"/>
            </w:tcBorders>
            <w:vAlign w:val="center"/>
          </w:tcPr>
          <w:p w14:paraId="051B69D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016FC21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用于大肠埃希氏菌的选择性分离与计数</w:t>
            </w:r>
          </w:p>
        </w:tc>
        <w:tc>
          <w:tcPr>
            <w:tcW w:w="1186" w:type="dxa"/>
            <w:tcBorders>
              <w:tl2br w:val="nil"/>
              <w:tr2bl w:val="nil"/>
            </w:tcBorders>
            <w:vAlign w:val="center"/>
          </w:tcPr>
          <w:p w14:paraId="2A0F3C8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1A4EE692" w14:textId="77777777" w:rsidR="005118C4" w:rsidRDefault="005118C4">
            <w:pPr>
              <w:widowControl/>
              <w:jc w:val="center"/>
              <w:textAlignment w:val="center"/>
              <w:rPr>
                <w:rFonts w:ascii="宋体" w:hAnsi="宋体" w:cs="宋体"/>
                <w:color w:val="000000"/>
                <w:sz w:val="24"/>
                <w:lang w:bidi="ar"/>
              </w:rPr>
            </w:pPr>
          </w:p>
        </w:tc>
      </w:tr>
      <w:tr w:rsidR="005118C4" w14:paraId="3D2FB11E" w14:textId="77777777">
        <w:trPr>
          <w:trHeight w:val="600"/>
          <w:jc w:val="center"/>
        </w:trPr>
        <w:tc>
          <w:tcPr>
            <w:tcW w:w="1040" w:type="dxa"/>
            <w:tcBorders>
              <w:tl2br w:val="nil"/>
              <w:tr2bl w:val="nil"/>
            </w:tcBorders>
            <w:vAlign w:val="center"/>
          </w:tcPr>
          <w:p w14:paraId="49E9AC7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82</w:t>
            </w:r>
          </w:p>
        </w:tc>
        <w:tc>
          <w:tcPr>
            <w:tcW w:w="1963" w:type="dxa"/>
            <w:tcBorders>
              <w:tl2br w:val="nil"/>
              <w:tr2bl w:val="nil"/>
            </w:tcBorders>
            <w:vAlign w:val="center"/>
          </w:tcPr>
          <w:p w14:paraId="0934248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营养琼脂</w:t>
            </w:r>
          </w:p>
        </w:tc>
        <w:tc>
          <w:tcPr>
            <w:tcW w:w="776" w:type="dxa"/>
            <w:tcBorders>
              <w:tl2br w:val="nil"/>
              <w:tr2bl w:val="nil"/>
            </w:tcBorders>
            <w:vAlign w:val="center"/>
          </w:tcPr>
          <w:p w14:paraId="611617F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1000g/</w:t>
            </w:r>
            <w:r>
              <w:rPr>
                <w:rFonts w:ascii="宋体" w:hAnsi="宋体" w:cs="宋体" w:hint="eastAsia"/>
                <w:color w:val="000000"/>
                <w:sz w:val="24"/>
                <w:lang w:bidi="ar"/>
              </w:rPr>
              <w:t>瓶</w:t>
            </w:r>
          </w:p>
        </w:tc>
        <w:tc>
          <w:tcPr>
            <w:tcW w:w="886" w:type="dxa"/>
            <w:tcBorders>
              <w:tl2br w:val="nil"/>
              <w:tr2bl w:val="nil"/>
            </w:tcBorders>
            <w:vAlign w:val="center"/>
          </w:tcPr>
          <w:p w14:paraId="31DF340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2487489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53C9484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用于菌落总数的测定</w:t>
            </w:r>
          </w:p>
        </w:tc>
        <w:tc>
          <w:tcPr>
            <w:tcW w:w="1186" w:type="dxa"/>
            <w:tcBorders>
              <w:tl2br w:val="nil"/>
              <w:tr2bl w:val="nil"/>
            </w:tcBorders>
            <w:vAlign w:val="center"/>
          </w:tcPr>
          <w:p w14:paraId="56E91B7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C1922A7" w14:textId="77777777" w:rsidR="005118C4" w:rsidRDefault="005118C4">
            <w:pPr>
              <w:widowControl/>
              <w:jc w:val="center"/>
              <w:textAlignment w:val="center"/>
              <w:rPr>
                <w:rFonts w:ascii="宋体" w:hAnsi="宋体" w:cs="宋体"/>
                <w:color w:val="000000"/>
                <w:sz w:val="24"/>
                <w:lang w:bidi="ar"/>
              </w:rPr>
            </w:pPr>
          </w:p>
        </w:tc>
      </w:tr>
      <w:tr w:rsidR="005118C4" w14:paraId="3B8194C7" w14:textId="77777777">
        <w:trPr>
          <w:trHeight w:val="600"/>
          <w:jc w:val="center"/>
        </w:trPr>
        <w:tc>
          <w:tcPr>
            <w:tcW w:w="1040" w:type="dxa"/>
            <w:tcBorders>
              <w:tl2br w:val="nil"/>
              <w:tr2bl w:val="nil"/>
            </w:tcBorders>
            <w:vAlign w:val="center"/>
          </w:tcPr>
          <w:p w14:paraId="2FF00A7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83</w:t>
            </w:r>
          </w:p>
        </w:tc>
        <w:tc>
          <w:tcPr>
            <w:tcW w:w="1963" w:type="dxa"/>
            <w:tcBorders>
              <w:tl2br w:val="nil"/>
              <w:tr2bl w:val="nil"/>
            </w:tcBorders>
            <w:vAlign w:val="center"/>
          </w:tcPr>
          <w:p w14:paraId="5734CC6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叠氮血琼脂</w:t>
            </w:r>
          </w:p>
        </w:tc>
        <w:tc>
          <w:tcPr>
            <w:tcW w:w="776" w:type="dxa"/>
            <w:tcBorders>
              <w:tl2br w:val="nil"/>
              <w:tr2bl w:val="nil"/>
            </w:tcBorders>
            <w:vAlign w:val="center"/>
          </w:tcPr>
          <w:p w14:paraId="7CB2011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886" w:type="dxa"/>
            <w:tcBorders>
              <w:tl2br w:val="nil"/>
              <w:tr2bl w:val="nil"/>
            </w:tcBorders>
            <w:vAlign w:val="center"/>
          </w:tcPr>
          <w:p w14:paraId="70F9A85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5A99EFB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2EE087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用于检测和分离粪便及污水中链球菌和葡萄球菌</w:t>
            </w:r>
          </w:p>
        </w:tc>
        <w:tc>
          <w:tcPr>
            <w:tcW w:w="1186" w:type="dxa"/>
            <w:tcBorders>
              <w:tl2br w:val="nil"/>
              <w:tr2bl w:val="nil"/>
            </w:tcBorders>
            <w:vAlign w:val="center"/>
          </w:tcPr>
          <w:p w14:paraId="38387BE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1DA39607" w14:textId="77777777" w:rsidR="005118C4" w:rsidRDefault="005118C4">
            <w:pPr>
              <w:widowControl/>
              <w:jc w:val="center"/>
              <w:textAlignment w:val="center"/>
              <w:rPr>
                <w:rFonts w:ascii="宋体" w:hAnsi="宋体" w:cs="宋体"/>
                <w:color w:val="000000"/>
                <w:sz w:val="24"/>
                <w:lang w:bidi="ar"/>
              </w:rPr>
            </w:pPr>
          </w:p>
        </w:tc>
      </w:tr>
      <w:tr w:rsidR="005118C4" w14:paraId="2F8E9030" w14:textId="77777777">
        <w:trPr>
          <w:trHeight w:val="600"/>
          <w:jc w:val="center"/>
        </w:trPr>
        <w:tc>
          <w:tcPr>
            <w:tcW w:w="1040" w:type="dxa"/>
            <w:tcBorders>
              <w:tl2br w:val="nil"/>
              <w:tr2bl w:val="nil"/>
            </w:tcBorders>
            <w:vAlign w:val="center"/>
          </w:tcPr>
          <w:p w14:paraId="4AA0A72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84</w:t>
            </w:r>
          </w:p>
        </w:tc>
        <w:tc>
          <w:tcPr>
            <w:tcW w:w="1963" w:type="dxa"/>
            <w:tcBorders>
              <w:tl2br w:val="nil"/>
              <w:tr2bl w:val="nil"/>
            </w:tcBorders>
            <w:vAlign w:val="center"/>
          </w:tcPr>
          <w:p w14:paraId="326464F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酒精灯灯芯</w:t>
            </w:r>
          </w:p>
        </w:tc>
        <w:tc>
          <w:tcPr>
            <w:tcW w:w="776" w:type="dxa"/>
            <w:tcBorders>
              <w:tl2br w:val="nil"/>
              <w:tr2bl w:val="nil"/>
            </w:tcBorders>
            <w:vAlign w:val="center"/>
          </w:tcPr>
          <w:p w14:paraId="40DDD2B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w:t>
            </w:r>
          </w:p>
        </w:tc>
        <w:tc>
          <w:tcPr>
            <w:tcW w:w="886" w:type="dxa"/>
            <w:tcBorders>
              <w:tl2br w:val="nil"/>
              <w:tr2bl w:val="nil"/>
            </w:tcBorders>
            <w:vAlign w:val="center"/>
          </w:tcPr>
          <w:p w14:paraId="2A43967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26B2A6B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根</w:t>
            </w:r>
          </w:p>
        </w:tc>
        <w:tc>
          <w:tcPr>
            <w:tcW w:w="2734" w:type="dxa"/>
            <w:tcBorders>
              <w:tl2br w:val="nil"/>
              <w:tr2bl w:val="nil"/>
            </w:tcBorders>
            <w:vAlign w:val="center"/>
          </w:tcPr>
          <w:p w14:paraId="502B3AB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棉制、</w:t>
            </w:r>
            <w:r>
              <w:rPr>
                <w:rFonts w:ascii="宋体" w:hAnsi="宋体" w:cs="宋体" w:hint="eastAsia"/>
                <w:color w:val="000000"/>
                <w:sz w:val="24"/>
                <w:lang w:bidi="ar"/>
              </w:rPr>
              <w:t>10m*6mm</w:t>
            </w:r>
          </w:p>
        </w:tc>
        <w:tc>
          <w:tcPr>
            <w:tcW w:w="1186" w:type="dxa"/>
            <w:tcBorders>
              <w:tl2br w:val="nil"/>
              <w:tr2bl w:val="nil"/>
            </w:tcBorders>
            <w:vAlign w:val="center"/>
          </w:tcPr>
          <w:p w14:paraId="49D66CD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12C1526A" w14:textId="77777777" w:rsidR="005118C4" w:rsidRDefault="005118C4">
            <w:pPr>
              <w:widowControl/>
              <w:jc w:val="center"/>
              <w:textAlignment w:val="center"/>
              <w:rPr>
                <w:rFonts w:ascii="宋体" w:hAnsi="宋体" w:cs="宋体"/>
                <w:color w:val="000000"/>
                <w:sz w:val="24"/>
                <w:lang w:bidi="ar"/>
              </w:rPr>
            </w:pPr>
          </w:p>
        </w:tc>
      </w:tr>
      <w:tr w:rsidR="005118C4" w14:paraId="6CE8C462" w14:textId="77777777">
        <w:trPr>
          <w:trHeight w:val="600"/>
          <w:jc w:val="center"/>
        </w:trPr>
        <w:tc>
          <w:tcPr>
            <w:tcW w:w="1040" w:type="dxa"/>
            <w:tcBorders>
              <w:tl2br w:val="nil"/>
              <w:tr2bl w:val="nil"/>
            </w:tcBorders>
            <w:vAlign w:val="center"/>
          </w:tcPr>
          <w:p w14:paraId="29E4D41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85</w:t>
            </w:r>
          </w:p>
        </w:tc>
        <w:tc>
          <w:tcPr>
            <w:tcW w:w="1963" w:type="dxa"/>
            <w:tcBorders>
              <w:tl2br w:val="nil"/>
              <w:tr2bl w:val="nil"/>
            </w:tcBorders>
            <w:vAlign w:val="center"/>
          </w:tcPr>
          <w:p w14:paraId="2D771D3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脱纤维羊血</w:t>
            </w:r>
          </w:p>
        </w:tc>
        <w:tc>
          <w:tcPr>
            <w:tcW w:w="776" w:type="dxa"/>
            <w:tcBorders>
              <w:tl2br w:val="nil"/>
              <w:tr2bl w:val="nil"/>
            </w:tcBorders>
            <w:vAlign w:val="center"/>
          </w:tcPr>
          <w:p w14:paraId="5673F09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50mL/</w:t>
            </w:r>
            <w:r>
              <w:rPr>
                <w:rFonts w:ascii="宋体" w:hAnsi="宋体" w:cs="宋体" w:hint="eastAsia"/>
                <w:color w:val="000000"/>
                <w:sz w:val="24"/>
                <w:lang w:bidi="ar"/>
              </w:rPr>
              <w:t>瓶</w:t>
            </w:r>
          </w:p>
        </w:tc>
        <w:tc>
          <w:tcPr>
            <w:tcW w:w="886" w:type="dxa"/>
            <w:tcBorders>
              <w:tl2br w:val="nil"/>
              <w:tr2bl w:val="nil"/>
            </w:tcBorders>
            <w:vAlign w:val="center"/>
          </w:tcPr>
          <w:p w14:paraId="02E7BA6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5CFB74B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1A55D27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用于微生物培养</w:t>
            </w:r>
          </w:p>
        </w:tc>
        <w:tc>
          <w:tcPr>
            <w:tcW w:w="1186" w:type="dxa"/>
            <w:tcBorders>
              <w:tl2br w:val="nil"/>
              <w:tr2bl w:val="nil"/>
            </w:tcBorders>
            <w:vAlign w:val="center"/>
          </w:tcPr>
          <w:p w14:paraId="3A865C9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369C33CE" w14:textId="77777777" w:rsidR="005118C4" w:rsidRDefault="005118C4">
            <w:pPr>
              <w:widowControl/>
              <w:jc w:val="center"/>
              <w:textAlignment w:val="center"/>
              <w:rPr>
                <w:rFonts w:ascii="宋体" w:hAnsi="宋体" w:cs="宋体"/>
                <w:color w:val="000000"/>
                <w:sz w:val="24"/>
                <w:lang w:bidi="ar"/>
              </w:rPr>
            </w:pPr>
          </w:p>
        </w:tc>
      </w:tr>
      <w:tr w:rsidR="005118C4" w14:paraId="0D1F2B50" w14:textId="77777777">
        <w:trPr>
          <w:trHeight w:val="600"/>
          <w:jc w:val="center"/>
        </w:trPr>
        <w:tc>
          <w:tcPr>
            <w:tcW w:w="1040" w:type="dxa"/>
            <w:tcBorders>
              <w:tl2br w:val="nil"/>
              <w:tr2bl w:val="nil"/>
            </w:tcBorders>
            <w:vAlign w:val="center"/>
          </w:tcPr>
          <w:p w14:paraId="7623F89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86</w:t>
            </w:r>
          </w:p>
        </w:tc>
        <w:tc>
          <w:tcPr>
            <w:tcW w:w="1963" w:type="dxa"/>
            <w:tcBorders>
              <w:tl2br w:val="nil"/>
              <w:tr2bl w:val="nil"/>
            </w:tcBorders>
            <w:vAlign w:val="center"/>
          </w:tcPr>
          <w:p w14:paraId="0EEDEA8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新洁尔灭消毒液</w:t>
            </w:r>
          </w:p>
        </w:tc>
        <w:tc>
          <w:tcPr>
            <w:tcW w:w="776" w:type="dxa"/>
            <w:tcBorders>
              <w:tl2br w:val="nil"/>
              <w:tr2bl w:val="nil"/>
            </w:tcBorders>
            <w:vAlign w:val="center"/>
          </w:tcPr>
          <w:p w14:paraId="45AE36C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886" w:type="dxa"/>
            <w:tcBorders>
              <w:tl2br w:val="nil"/>
              <w:tr2bl w:val="nil"/>
            </w:tcBorders>
            <w:vAlign w:val="center"/>
          </w:tcPr>
          <w:p w14:paraId="27F8CC6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777" w:type="dxa"/>
            <w:tcBorders>
              <w:tl2br w:val="nil"/>
              <w:tr2bl w:val="nil"/>
            </w:tcBorders>
            <w:vAlign w:val="center"/>
          </w:tcPr>
          <w:p w14:paraId="3FC64BA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22CF27A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0.10%</w:t>
            </w:r>
          </w:p>
        </w:tc>
        <w:tc>
          <w:tcPr>
            <w:tcW w:w="1186" w:type="dxa"/>
            <w:tcBorders>
              <w:tl2br w:val="nil"/>
              <w:tr2bl w:val="nil"/>
            </w:tcBorders>
            <w:vAlign w:val="center"/>
          </w:tcPr>
          <w:p w14:paraId="0B59019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AFA100E" w14:textId="77777777" w:rsidR="005118C4" w:rsidRDefault="005118C4">
            <w:pPr>
              <w:widowControl/>
              <w:jc w:val="center"/>
              <w:textAlignment w:val="center"/>
              <w:rPr>
                <w:rFonts w:ascii="宋体" w:hAnsi="宋体" w:cs="宋体"/>
                <w:color w:val="000000"/>
                <w:sz w:val="24"/>
                <w:lang w:bidi="ar"/>
              </w:rPr>
            </w:pPr>
          </w:p>
        </w:tc>
      </w:tr>
      <w:tr w:rsidR="005118C4" w14:paraId="33FA090F" w14:textId="77777777">
        <w:trPr>
          <w:trHeight w:val="600"/>
          <w:jc w:val="center"/>
        </w:trPr>
        <w:tc>
          <w:tcPr>
            <w:tcW w:w="1040" w:type="dxa"/>
            <w:tcBorders>
              <w:tl2br w:val="nil"/>
              <w:tr2bl w:val="nil"/>
            </w:tcBorders>
            <w:vAlign w:val="center"/>
          </w:tcPr>
          <w:p w14:paraId="0024679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87</w:t>
            </w:r>
          </w:p>
        </w:tc>
        <w:tc>
          <w:tcPr>
            <w:tcW w:w="1963" w:type="dxa"/>
            <w:tcBorders>
              <w:tl2br w:val="nil"/>
              <w:tr2bl w:val="nil"/>
            </w:tcBorders>
            <w:vAlign w:val="center"/>
          </w:tcPr>
          <w:p w14:paraId="1DD33CE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BROLAC</w:t>
            </w:r>
            <w:r>
              <w:rPr>
                <w:rFonts w:ascii="宋体" w:hAnsi="宋体" w:cs="宋体" w:hint="eastAsia"/>
                <w:color w:val="000000"/>
                <w:sz w:val="24"/>
                <w:lang w:bidi="ar"/>
              </w:rPr>
              <w:t>琼脂</w:t>
            </w:r>
          </w:p>
        </w:tc>
        <w:tc>
          <w:tcPr>
            <w:tcW w:w="776" w:type="dxa"/>
            <w:tcBorders>
              <w:tl2br w:val="nil"/>
              <w:tr2bl w:val="nil"/>
            </w:tcBorders>
            <w:vAlign w:val="center"/>
          </w:tcPr>
          <w:p w14:paraId="642928C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886" w:type="dxa"/>
            <w:tcBorders>
              <w:tl2br w:val="nil"/>
              <w:tr2bl w:val="nil"/>
            </w:tcBorders>
            <w:vAlign w:val="center"/>
          </w:tcPr>
          <w:p w14:paraId="6C77BE9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4A469BE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3FD7B1D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用于分离和鉴别肠道细菌</w:t>
            </w:r>
          </w:p>
        </w:tc>
        <w:tc>
          <w:tcPr>
            <w:tcW w:w="1186" w:type="dxa"/>
            <w:tcBorders>
              <w:tl2br w:val="nil"/>
              <w:tr2bl w:val="nil"/>
            </w:tcBorders>
            <w:vAlign w:val="center"/>
          </w:tcPr>
          <w:p w14:paraId="6B42C47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1356CA4E" w14:textId="77777777" w:rsidR="005118C4" w:rsidRDefault="005118C4">
            <w:pPr>
              <w:widowControl/>
              <w:jc w:val="center"/>
              <w:textAlignment w:val="center"/>
              <w:rPr>
                <w:rFonts w:ascii="宋体" w:hAnsi="宋体" w:cs="宋体"/>
                <w:color w:val="000000"/>
                <w:sz w:val="24"/>
                <w:lang w:bidi="ar"/>
              </w:rPr>
            </w:pPr>
          </w:p>
        </w:tc>
      </w:tr>
      <w:tr w:rsidR="005118C4" w14:paraId="6CFDBD4D" w14:textId="77777777">
        <w:trPr>
          <w:trHeight w:val="600"/>
          <w:jc w:val="center"/>
        </w:trPr>
        <w:tc>
          <w:tcPr>
            <w:tcW w:w="1040" w:type="dxa"/>
            <w:tcBorders>
              <w:tl2br w:val="nil"/>
              <w:tr2bl w:val="nil"/>
            </w:tcBorders>
            <w:vAlign w:val="center"/>
          </w:tcPr>
          <w:p w14:paraId="33043E4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88</w:t>
            </w:r>
          </w:p>
        </w:tc>
        <w:tc>
          <w:tcPr>
            <w:tcW w:w="1963" w:type="dxa"/>
            <w:tcBorders>
              <w:tl2br w:val="nil"/>
              <w:tr2bl w:val="nil"/>
            </w:tcBorders>
            <w:vAlign w:val="center"/>
          </w:tcPr>
          <w:p w14:paraId="5AEA105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无机盐营养液</w:t>
            </w:r>
          </w:p>
        </w:tc>
        <w:tc>
          <w:tcPr>
            <w:tcW w:w="776" w:type="dxa"/>
            <w:tcBorders>
              <w:tl2br w:val="nil"/>
              <w:tr2bl w:val="nil"/>
            </w:tcBorders>
            <w:vAlign w:val="center"/>
          </w:tcPr>
          <w:p w14:paraId="68FE4A2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886" w:type="dxa"/>
            <w:tcBorders>
              <w:tl2br w:val="nil"/>
              <w:tr2bl w:val="nil"/>
            </w:tcBorders>
            <w:vAlign w:val="center"/>
          </w:tcPr>
          <w:p w14:paraId="70AD025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21E468C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734" w:type="dxa"/>
            <w:tcBorders>
              <w:tl2br w:val="nil"/>
              <w:tr2bl w:val="nil"/>
            </w:tcBorders>
            <w:vAlign w:val="center"/>
          </w:tcPr>
          <w:p w14:paraId="6B1EEED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用于提供微生物、植物或动物细胞生长所需的基本矿物质和微量元素</w:t>
            </w:r>
          </w:p>
        </w:tc>
        <w:tc>
          <w:tcPr>
            <w:tcW w:w="1186" w:type="dxa"/>
            <w:tcBorders>
              <w:tl2br w:val="nil"/>
              <w:tr2bl w:val="nil"/>
            </w:tcBorders>
            <w:vAlign w:val="center"/>
          </w:tcPr>
          <w:p w14:paraId="5461A75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6EC97DE9" w14:textId="77777777" w:rsidR="005118C4" w:rsidRDefault="005118C4">
            <w:pPr>
              <w:widowControl/>
              <w:jc w:val="center"/>
              <w:textAlignment w:val="center"/>
              <w:rPr>
                <w:rFonts w:ascii="宋体" w:hAnsi="宋体" w:cs="宋体"/>
                <w:color w:val="000000"/>
                <w:sz w:val="24"/>
                <w:lang w:bidi="ar"/>
              </w:rPr>
            </w:pPr>
          </w:p>
        </w:tc>
      </w:tr>
      <w:tr w:rsidR="005118C4" w14:paraId="42757889" w14:textId="77777777">
        <w:trPr>
          <w:trHeight w:val="600"/>
          <w:jc w:val="center"/>
        </w:trPr>
        <w:tc>
          <w:tcPr>
            <w:tcW w:w="1040" w:type="dxa"/>
            <w:tcBorders>
              <w:tl2br w:val="nil"/>
              <w:tr2bl w:val="nil"/>
            </w:tcBorders>
            <w:vAlign w:val="center"/>
          </w:tcPr>
          <w:p w14:paraId="3F0AC05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89</w:t>
            </w:r>
          </w:p>
        </w:tc>
        <w:tc>
          <w:tcPr>
            <w:tcW w:w="1963" w:type="dxa"/>
            <w:tcBorders>
              <w:tl2br w:val="nil"/>
              <w:tr2bl w:val="nil"/>
            </w:tcBorders>
            <w:vAlign w:val="center"/>
          </w:tcPr>
          <w:p w14:paraId="49D7762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芝麻源性成分定性分析质控样品</w:t>
            </w:r>
          </w:p>
        </w:tc>
        <w:tc>
          <w:tcPr>
            <w:tcW w:w="776" w:type="dxa"/>
            <w:tcBorders>
              <w:tl2br w:val="nil"/>
              <w:tr2bl w:val="nil"/>
            </w:tcBorders>
            <w:vAlign w:val="center"/>
          </w:tcPr>
          <w:p w14:paraId="741D17E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10g/</w:t>
            </w:r>
            <w:r>
              <w:rPr>
                <w:rFonts w:ascii="宋体" w:hAnsi="宋体" w:cs="宋体" w:hint="eastAsia"/>
                <w:color w:val="000000"/>
                <w:sz w:val="24"/>
                <w:lang w:bidi="ar"/>
              </w:rPr>
              <w:t>袋</w:t>
            </w:r>
          </w:p>
        </w:tc>
        <w:tc>
          <w:tcPr>
            <w:tcW w:w="886" w:type="dxa"/>
            <w:tcBorders>
              <w:tl2br w:val="nil"/>
              <w:tr2bl w:val="nil"/>
            </w:tcBorders>
            <w:vAlign w:val="center"/>
          </w:tcPr>
          <w:p w14:paraId="7F6431E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41AB7B3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袋</w:t>
            </w:r>
          </w:p>
        </w:tc>
        <w:tc>
          <w:tcPr>
            <w:tcW w:w="2734" w:type="dxa"/>
            <w:tcBorders>
              <w:tl2br w:val="nil"/>
              <w:tr2bl w:val="nil"/>
            </w:tcBorders>
            <w:vAlign w:val="center"/>
          </w:tcPr>
          <w:p w14:paraId="723BDC6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用于源性成分测定</w:t>
            </w:r>
          </w:p>
        </w:tc>
        <w:tc>
          <w:tcPr>
            <w:tcW w:w="1186" w:type="dxa"/>
            <w:tcBorders>
              <w:tl2br w:val="nil"/>
              <w:tr2bl w:val="nil"/>
            </w:tcBorders>
            <w:vAlign w:val="center"/>
          </w:tcPr>
          <w:p w14:paraId="277AE37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0379F5E0" w14:textId="77777777" w:rsidR="005118C4" w:rsidRDefault="005118C4">
            <w:pPr>
              <w:widowControl/>
              <w:jc w:val="center"/>
              <w:textAlignment w:val="center"/>
              <w:rPr>
                <w:rFonts w:ascii="宋体" w:hAnsi="宋体" w:cs="宋体"/>
                <w:color w:val="000000"/>
                <w:sz w:val="24"/>
                <w:lang w:bidi="ar"/>
              </w:rPr>
            </w:pPr>
          </w:p>
        </w:tc>
      </w:tr>
      <w:tr w:rsidR="005118C4" w14:paraId="541D6A11" w14:textId="77777777">
        <w:trPr>
          <w:trHeight w:val="600"/>
          <w:jc w:val="center"/>
        </w:trPr>
        <w:tc>
          <w:tcPr>
            <w:tcW w:w="1040" w:type="dxa"/>
            <w:tcBorders>
              <w:tl2br w:val="nil"/>
              <w:tr2bl w:val="nil"/>
            </w:tcBorders>
            <w:vAlign w:val="center"/>
          </w:tcPr>
          <w:p w14:paraId="7AFFB74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90</w:t>
            </w:r>
          </w:p>
        </w:tc>
        <w:tc>
          <w:tcPr>
            <w:tcW w:w="1963" w:type="dxa"/>
            <w:tcBorders>
              <w:tl2br w:val="nil"/>
              <w:tr2bl w:val="nil"/>
            </w:tcBorders>
            <w:vAlign w:val="center"/>
          </w:tcPr>
          <w:p w14:paraId="44B2FE1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小麦粉源性成分定性分析质控样品</w:t>
            </w:r>
          </w:p>
        </w:tc>
        <w:tc>
          <w:tcPr>
            <w:tcW w:w="776" w:type="dxa"/>
            <w:tcBorders>
              <w:tl2br w:val="nil"/>
              <w:tr2bl w:val="nil"/>
            </w:tcBorders>
            <w:vAlign w:val="center"/>
          </w:tcPr>
          <w:p w14:paraId="00BBA0C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20g/</w:t>
            </w:r>
            <w:r>
              <w:rPr>
                <w:rFonts w:ascii="宋体" w:hAnsi="宋体" w:cs="宋体" w:hint="eastAsia"/>
                <w:color w:val="000000"/>
                <w:sz w:val="24"/>
                <w:lang w:bidi="ar"/>
              </w:rPr>
              <w:t>袋</w:t>
            </w:r>
          </w:p>
        </w:tc>
        <w:tc>
          <w:tcPr>
            <w:tcW w:w="886" w:type="dxa"/>
            <w:tcBorders>
              <w:tl2br w:val="nil"/>
              <w:tr2bl w:val="nil"/>
            </w:tcBorders>
            <w:vAlign w:val="center"/>
          </w:tcPr>
          <w:p w14:paraId="00DB23B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777" w:type="dxa"/>
            <w:tcBorders>
              <w:tl2br w:val="nil"/>
              <w:tr2bl w:val="nil"/>
            </w:tcBorders>
            <w:vAlign w:val="center"/>
          </w:tcPr>
          <w:p w14:paraId="7707582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袋</w:t>
            </w:r>
          </w:p>
        </w:tc>
        <w:tc>
          <w:tcPr>
            <w:tcW w:w="2734" w:type="dxa"/>
            <w:tcBorders>
              <w:tl2br w:val="nil"/>
              <w:tr2bl w:val="nil"/>
            </w:tcBorders>
            <w:vAlign w:val="center"/>
          </w:tcPr>
          <w:p w14:paraId="0AC1660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用于源性成分测定</w:t>
            </w:r>
          </w:p>
        </w:tc>
        <w:tc>
          <w:tcPr>
            <w:tcW w:w="1186" w:type="dxa"/>
            <w:tcBorders>
              <w:tl2br w:val="nil"/>
              <w:tr2bl w:val="nil"/>
            </w:tcBorders>
            <w:vAlign w:val="center"/>
          </w:tcPr>
          <w:p w14:paraId="2AA8FDC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否</w:t>
            </w:r>
          </w:p>
        </w:tc>
        <w:tc>
          <w:tcPr>
            <w:tcW w:w="992" w:type="dxa"/>
            <w:vMerge/>
            <w:tcBorders>
              <w:tl2br w:val="nil"/>
              <w:tr2bl w:val="nil"/>
            </w:tcBorders>
            <w:vAlign w:val="center"/>
          </w:tcPr>
          <w:p w14:paraId="458B8D7D" w14:textId="77777777" w:rsidR="005118C4" w:rsidRDefault="005118C4">
            <w:pPr>
              <w:widowControl/>
              <w:jc w:val="center"/>
              <w:textAlignment w:val="center"/>
              <w:rPr>
                <w:rFonts w:ascii="宋体" w:hAnsi="宋体" w:cs="宋体"/>
                <w:color w:val="000000"/>
                <w:sz w:val="24"/>
                <w:lang w:bidi="ar"/>
              </w:rPr>
            </w:pPr>
          </w:p>
        </w:tc>
      </w:tr>
    </w:tbl>
    <w:p w14:paraId="5120236C" w14:textId="77777777" w:rsidR="005118C4" w:rsidRDefault="001C4A91">
      <w:pPr>
        <w:spacing w:line="360" w:lineRule="auto"/>
        <w:ind w:firstLineChars="200" w:firstLine="482"/>
        <w:jc w:val="left"/>
        <w:rPr>
          <w:rFonts w:ascii="宋体" w:hAnsi="宋体" w:cs="宋体"/>
          <w:b/>
          <w:color w:val="000000"/>
          <w:sz w:val="24"/>
        </w:rPr>
      </w:pPr>
      <w:r>
        <w:rPr>
          <w:rFonts w:ascii="宋体" w:hAnsi="宋体" w:cs="宋体" w:hint="eastAsia"/>
          <w:b/>
          <w:color w:val="000000"/>
          <w:sz w:val="24"/>
        </w:rPr>
        <w:lastRenderedPageBreak/>
        <w:t>注：</w:t>
      </w:r>
      <w:r>
        <w:rPr>
          <w:rFonts w:ascii="宋体" w:hAnsi="宋体" w:cs="宋体" w:hint="eastAsia"/>
          <w:b/>
          <w:color w:val="000000"/>
          <w:sz w:val="24"/>
        </w:rPr>
        <w:t>1</w:t>
      </w:r>
      <w:r>
        <w:rPr>
          <w:rFonts w:ascii="宋体" w:hAnsi="宋体" w:cs="宋体" w:hint="eastAsia"/>
          <w:b/>
          <w:color w:val="000000"/>
          <w:sz w:val="24"/>
        </w:rPr>
        <w:t>、以上产品用量为自合同签订之日起至</w:t>
      </w:r>
      <w:r>
        <w:rPr>
          <w:rFonts w:ascii="宋体" w:hAnsi="宋体" w:cs="宋体" w:hint="eastAsia"/>
          <w:b/>
          <w:color w:val="000000"/>
          <w:sz w:val="24"/>
        </w:rPr>
        <w:t>2025</w:t>
      </w:r>
      <w:r>
        <w:rPr>
          <w:rFonts w:ascii="宋体" w:hAnsi="宋体" w:cs="宋体" w:hint="eastAsia"/>
          <w:b/>
          <w:color w:val="000000"/>
          <w:sz w:val="24"/>
        </w:rPr>
        <w:t>年</w:t>
      </w:r>
      <w:r>
        <w:rPr>
          <w:rFonts w:ascii="宋体" w:hAnsi="宋体" w:cs="宋体" w:hint="eastAsia"/>
          <w:b/>
          <w:color w:val="000000"/>
          <w:sz w:val="24"/>
        </w:rPr>
        <w:t>12</w:t>
      </w:r>
      <w:r>
        <w:rPr>
          <w:rFonts w:ascii="宋体" w:hAnsi="宋体" w:cs="宋体" w:hint="eastAsia"/>
          <w:b/>
          <w:color w:val="000000"/>
          <w:sz w:val="24"/>
        </w:rPr>
        <w:t>月</w:t>
      </w:r>
      <w:r>
        <w:rPr>
          <w:rFonts w:ascii="宋体" w:hAnsi="宋体" w:cs="宋体" w:hint="eastAsia"/>
          <w:b/>
          <w:color w:val="000000"/>
          <w:sz w:val="24"/>
        </w:rPr>
        <w:t>31</w:t>
      </w:r>
      <w:r>
        <w:rPr>
          <w:rFonts w:ascii="宋体" w:hAnsi="宋体" w:cs="宋体" w:hint="eastAsia"/>
          <w:b/>
          <w:color w:val="000000"/>
          <w:sz w:val="24"/>
        </w:rPr>
        <w:t>日微生物耗材及试剂的估算用量，实际用量以实际需求为准；</w:t>
      </w:r>
    </w:p>
    <w:p w14:paraId="5CAB6A39" w14:textId="77777777" w:rsidR="005118C4" w:rsidRDefault="001C4A91">
      <w:pPr>
        <w:spacing w:line="360" w:lineRule="auto"/>
        <w:ind w:firstLine="482"/>
        <w:jc w:val="left"/>
        <w:rPr>
          <w:rFonts w:ascii="宋体" w:hAnsi="宋体" w:cs="宋体"/>
          <w:b/>
          <w:bCs/>
          <w:color w:val="000000"/>
          <w:sz w:val="24"/>
        </w:rPr>
      </w:pPr>
      <w:r>
        <w:rPr>
          <w:rFonts w:ascii="宋体" w:hAnsi="宋体" w:cs="宋体"/>
          <w:b/>
          <w:color w:val="000000"/>
          <w:sz w:val="24"/>
        </w:rPr>
        <w:t>2</w:t>
      </w:r>
      <w:r>
        <w:rPr>
          <w:rFonts w:ascii="宋体" w:hAnsi="宋体" w:cs="宋体" w:hint="eastAsia"/>
          <w:b/>
          <w:color w:val="000000"/>
          <w:sz w:val="24"/>
        </w:rPr>
        <w:t>、本项目核心产品质量必须满足采购人要求，否则采购人有权取消中标人资格。</w:t>
      </w:r>
    </w:p>
    <w:p w14:paraId="141D7938" w14:textId="77777777" w:rsidR="005118C4" w:rsidRDefault="001C4A91">
      <w:pPr>
        <w:spacing w:line="360" w:lineRule="auto"/>
        <w:ind w:firstLine="482"/>
        <w:jc w:val="left"/>
        <w:rPr>
          <w:rFonts w:ascii="宋体" w:hAnsi="宋体"/>
          <w:b/>
          <w:bCs/>
          <w:sz w:val="24"/>
        </w:rPr>
      </w:pPr>
      <w:r>
        <w:rPr>
          <w:rFonts w:ascii="宋体" w:hAnsi="宋体" w:cs="宋体" w:hint="eastAsia"/>
          <w:b/>
          <w:color w:val="000000"/>
          <w:sz w:val="24"/>
        </w:rPr>
        <w:t>3</w:t>
      </w:r>
      <w:r>
        <w:rPr>
          <w:rFonts w:ascii="宋体" w:hAnsi="宋体" w:cs="宋体" w:hint="eastAsia"/>
          <w:b/>
          <w:color w:val="000000"/>
          <w:sz w:val="24"/>
        </w:rPr>
        <w:t>、</w:t>
      </w:r>
      <w:r>
        <w:rPr>
          <w:rFonts w:ascii="宋体" w:hAnsi="宋体" w:cs="宋体"/>
          <w:b/>
          <w:color w:val="000000"/>
          <w:sz w:val="24"/>
        </w:rPr>
        <w:t>本项目</w:t>
      </w:r>
      <w:r>
        <w:rPr>
          <w:rFonts w:ascii="宋体" w:hAnsi="宋体" w:cs="宋体" w:hint="eastAsia"/>
          <w:b/>
          <w:color w:val="000000"/>
          <w:sz w:val="24"/>
        </w:rPr>
        <w:t>部分产品</w:t>
      </w:r>
      <w:r>
        <w:rPr>
          <w:rFonts w:ascii="宋体" w:hAnsi="宋体" w:cs="宋体"/>
          <w:b/>
          <w:color w:val="000000"/>
          <w:sz w:val="24"/>
        </w:rPr>
        <w:t>接受进口产品</w:t>
      </w:r>
      <w:r>
        <w:rPr>
          <w:rFonts w:ascii="宋体" w:hAnsi="宋体" w:cs="宋体" w:hint="eastAsia"/>
          <w:b/>
          <w:color w:val="000000"/>
          <w:sz w:val="24"/>
        </w:rPr>
        <w:t>参与投标，具体详见上表需求清单及技术要求</w:t>
      </w:r>
      <w:r>
        <w:rPr>
          <w:rFonts w:ascii="宋体" w:hAnsi="宋体" w:cs="宋体"/>
          <w:b/>
          <w:color w:val="000000"/>
          <w:sz w:val="24"/>
        </w:rPr>
        <w:t>（注</w:t>
      </w:r>
      <w:r>
        <w:rPr>
          <w:rFonts w:ascii="宋体" w:hAnsi="宋体" w:cs="宋体" w:hint="eastAsia"/>
          <w:b/>
          <w:color w:val="000000"/>
          <w:sz w:val="24"/>
        </w:rPr>
        <w:t>：</w:t>
      </w:r>
      <w:r>
        <w:rPr>
          <w:rFonts w:ascii="宋体" w:hAnsi="宋体" w:cs="宋体"/>
          <w:b/>
          <w:color w:val="000000"/>
          <w:sz w:val="24"/>
        </w:rPr>
        <w:t>本文件所称进口产品是指通过中国海关报关验放进入中国境内且产自关境外的产品）。</w:t>
      </w:r>
    </w:p>
    <w:p w14:paraId="1E041884" w14:textId="77777777" w:rsidR="005118C4" w:rsidRDefault="001C4A91">
      <w:pPr>
        <w:pStyle w:val="2"/>
        <w:numPr>
          <w:ilvl w:val="0"/>
          <w:numId w:val="0"/>
        </w:numPr>
        <w:spacing w:before="0" w:after="0" w:line="360" w:lineRule="auto"/>
        <w:ind w:firstLine="482"/>
        <w:rPr>
          <w:rFonts w:ascii="宋体" w:eastAsia="宋体" w:hAnsi="宋体"/>
          <w:bCs w:val="0"/>
          <w:sz w:val="24"/>
          <w:szCs w:val="24"/>
        </w:rPr>
      </w:pPr>
      <w:r>
        <w:rPr>
          <w:rFonts w:ascii="宋体" w:eastAsia="宋体" w:hAnsi="宋体" w:hint="eastAsia"/>
          <w:bCs w:val="0"/>
          <w:sz w:val="24"/>
          <w:szCs w:val="24"/>
        </w:rPr>
        <w:t>二、其他说明</w:t>
      </w:r>
    </w:p>
    <w:p w14:paraId="44D27EC3"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（一）有关说明：</w:t>
      </w:r>
    </w:p>
    <w:p w14:paraId="78407D8B"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、所有耗材产品必须为原厂全新产品并在使用有效期内，并符合相关的质量检测标准及具有合法手续的产品。不得使用库存时间超过</w:t>
      </w:r>
      <w:r>
        <w:rPr>
          <w:rFonts w:ascii="宋体" w:hAnsi="宋体" w:cs="宋体" w:hint="eastAsia"/>
          <w:color w:val="000000"/>
          <w:sz w:val="24"/>
        </w:rPr>
        <w:t>6</w:t>
      </w:r>
      <w:r>
        <w:rPr>
          <w:rFonts w:ascii="宋体" w:hAnsi="宋体" w:cs="宋体" w:hint="eastAsia"/>
          <w:color w:val="000000"/>
          <w:sz w:val="24"/>
        </w:rPr>
        <w:t>个月的产品。</w:t>
      </w:r>
    </w:p>
    <w:p w14:paraId="73AF9531"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、供应商应按采购人提供的标的物清单以及相关技术资料，根据现行市场价格并考虑项目实施过程中的风险因素，综合报价。</w:t>
      </w:r>
    </w:p>
    <w:p w14:paraId="7C8A2607" w14:textId="77777777" w:rsidR="005118C4" w:rsidRDefault="001C4A91">
      <w:pPr>
        <w:spacing w:line="360" w:lineRule="auto"/>
        <w:ind w:firstLine="480"/>
        <w:jc w:val="left"/>
        <w:rPr>
          <w:rFonts w:ascii="宋体" w:hAnsi="宋体"/>
          <w:sz w:val="24"/>
        </w:rPr>
      </w:pPr>
      <w:r>
        <w:rPr>
          <w:rFonts w:ascii="宋体" w:hAnsi="宋体" w:cs="宋体" w:hint="eastAsia"/>
          <w:color w:val="000000"/>
          <w:sz w:val="24"/>
        </w:rPr>
        <w:t>3</w:t>
      </w:r>
      <w:r>
        <w:rPr>
          <w:rFonts w:ascii="宋体" w:hAnsi="宋体" w:cs="宋体" w:hint="eastAsia"/>
          <w:color w:val="000000"/>
          <w:sz w:val="24"/>
        </w:rPr>
        <w:t>、</w:t>
      </w:r>
      <w:r>
        <w:rPr>
          <w:rFonts w:ascii="宋体" w:hAnsi="宋体" w:hint="eastAsia"/>
          <w:sz w:val="24"/>
        </w:rPr>
        <w:t>投标报价，应包括本次招标范围内全部耗材产品的价格、包装费、运杂费（运抵采购人现场并卸车）、保险费、检验测试费和其他费用等。在检验、验收过程中，如发现有漏项、缺件，供应商应无条件、无偿补齐，所发生的一切费用，视为已包含在供应商投标</w:t>
      </w:r>
      <w:r>
        <w:rPr>
          <w:rFonts w:ascii="宋体" w:hAnsi="宋体" w:hint="eastAsia"/>
          <w:sz w:val="24"/>
        </w:rPr>
        <w:t>时的投标报价之中，且并不因此而影响交付采购人使用的时间。</w:t>
      </w:r>
    </w:p>
    <w:p w14:paraId="1F6B3CB9"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供应商提供的耗材产品应确保达到采购要求的技术参数要求，同时明确所投产品的品牌、生产厂家、规格型号、尺寸、重量及一些必须说明的技术参数等，并提供详细的技术参数、性能说明书及能保证采购产品的正常使用。</w:t>
      </w:r>
    </w:p>
    <w:p w14:paraId="6A8E9596"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、供应商必须承诺招标文件中提出的全部技术规格与要求，如果其中某些条款不响应时，应在文件中逐条列出，未列出的视同响应。</w:t>
      </w:r>
    </w:p>
    <w:p w14:paraId="66F4C3F4"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、投标文件以中文资料为准。</w:t>
      </w:r>
    </w:p>
    <w:p w14:paraId="42F9B884" w14:textId="77777777" w:rsidR="005118C4" w:rsidRDefault="001C4A91">
      <w:pPr>
        <w:spacing w:line="360" w:lineRule="auto"/>
        <w:ind w:firstLine="480"/>
        <w:jc w:val="left"/>
        <w:rPr>
          <w:rFonts w:ascii="宋体" w:hAnsi="宋体"/>
          <w:bCs/>
          <w:sz w:val="24"/>
        </w:rPr>
      </w:pPr>
      <w:r>
        <w:rPr>
          <w:rFonts w:ascii="宋体" w:hAnsi="宋体" w:hint="eastAsia"/>
          <w:bCs/>
          <w:sz w:val="24"/>
        </w:rPr>
        <w:t>7</w:t>
      </w:r>
      <w:r>
        <w:rPr>
          <w:rFonts w:ascii="宋体" w:hAnsi="宋体" w:hint="eastAsia"/>
          <w:bCs/>
          <w:sz w:val="24"/>
        </w:rPr>
        <w:t>、付款条件：</w:t>
      </w:r>
      <w:r>
        <w:rPr>
          <w:rFonts w:ascii="宋体" w:hAnsi="宋体" w:cs="宋体" w:hint="eastAsia"/>
          <w:bCs/>
          <w:color w:val="000000"/>
          <w:sz w:val="24"/>
        </w:rPr>
        <w:t>合同签订后支付</w:t>
      </w:r>
      <w:r>
        <w:rPr>
          <w:rFonts w:ascii="宋体" w:hAnsi="宋体" w:cs="宋体" w:hint="eastAsia"/>
          <w:bCs/>
          <w:color w:val="000000"/>
          <w:sz w:val="24"/>
        </w:rPr>
        <w:t>50%</w:t>
      </w:r>
      <w:r>
        <w:rPr>
          <w:rFonts w:ascii="宋体" w:hAnsi="宋体" w:cs="宋体" w:hint="eastAsia"/>
          <w:bCs/>
          <w:color w:val="000000"/>
          <w:sz w:val="24"/>
        </w:rPr>
        <w:t>预付款，货物到货经甲方验收合格后支付剩余尾款。</w:t>
      </w:r>
    </w:p>
    <w:p w14:paraId="61247A83"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、其他优惠条件，请予以书面说明。</w:t>
      </w:r>
    </w:p>
    <w:p w14:paraId="6A78A8F3"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（二）验收：</w:t>
      </w:r>
    </w:p>
    <w:p w14:paraId="2E783C54"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、产品到达采购人现场前，应提前</w:t>
      </w:r>
      <w:r>
        <w:rPr>
          <w:rFonts w:ascii="宋体" w:hAnsi="宋体" w:cs="宋体" w:hint="eastAsia"/>
          <w:color w:val="000000"/>
          <w:sz w:val="24"/>
        </w:rPr>
        <w:t>3</w:t>
      </w:r>
      <w:r>
        <w:rPr>
          <w:rFonts w:ascii="宋体" w:hAnsi="宋体" w:cs="宋体" w:hint="eastAsia"/>
          <w:color w:val="000000"/>
          <w:sz w:val="24"/>
        </w:rPr>
        <w:t>天通知采购人做好接收准备，产品到达现场后由采购人会同有关单位和人员根据清单进行现场质量检验和验收；</w:t>
      </w:r>
    </w:p>
    <w:p w14:paraId="25EE8668"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lastRenderedPageBreak/>
        <w:t>2</w:t>
      </w:r>
      <w:r>
        <w:rPr>
          <w:rFonts w:ascii="宋体" w:hAnsi="宋体" w:cs="宋体" w:hint="eastAsia"/>
          <w:color w:val="000000"/>
          <w:sz w:val="24"/>
        </w:rPr>
        <w:t>、验收标准：根据中国政府颁布的相关国家标准和行业标准的规定；根据招标文件、中标单位的投标文件、双方签订的合同文件及其附件；由采购人及相关部门到场进行验收通过。</w:t>
      </w:r>
    </w:p>
    <w:p w14:paraId="64B8C66D"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、产品交付验收时须随附如下资料：</w:t>
      </w:r>
    </w:p>
    <w:p w14:paraId="5A0D8903" w14:textId="77777777" w:rsidR="005118C4" w:rsidRDefault="001C4A91">
      <w:pPr>
        <w:spacing w:line="360" w:lineRule="auto"/>
        <w:ind w:firstLine="480"/>
        <w:rPr>
          <w:rFonts w:ascii="宋体" w:hAnsi="宋体"/>
          <w:sz w:val="24"/>
        </w:rPr>
      </w:pPr>
      <w:r>
        <w:rPr>
          <w:rFonts w:ascii="宋体" w:hAnsi="宋体" w:hint="eastAsia"/>
          <w:sz w:val="24"/>
        </w:rPr>
        <w:t>1</w:t>
      </w:r>
      <w:r>
        <w:rPr>
          <w:rFonts w:ascii="宋体" w:hAnsi="宋体" w:hint="eastAsia"/>
          <w:sz w:val="24"/>
        </w:rPr>
        <w:t>）</w:t>
      </w:r>
      <w:r>
        <w:rPr>
          <w:rFonts w:ascii="宋体" w:hAnsi="宋体" w:cs="Arial" w:hint="eastAsia"/>
          <w:bCs/>
          <w:sz w:val="24"/>
        </w:rPr>
        <w:t>耗材</w:t>
      </w:r>
      <w:r>
        <w:rPr>
          <w:rFonts w:ascii="宋体" w:hAnsi="宋体" w:hint="eastAsia"/>
          <w:sz w:val="24"/>
        </w:rPr>
        <w:t>的供货一览表（包括配件清单）。</w:t>
      </w:r>
    </w:p>
    <w:p w14:paraId="6867099F" w14:textId="77777777" w:rsidR="005118C4" w:rsidRDefault="001C4A91">
      <w:pPr>
        <w:spacing w:line="360" w:lineRule="auto"/>
        <w:ind w:firstLine="480"/>
        <w:rPr>
          <w:rFonts w:ascii="宋体" w:hAnsi="宋体"/>
          <w:sz w:val="24"/>
        </w:rPr>
      </w:pPr>
      <w:r>
        <w:rPr>
          <w:rFonts w:ascii="宋体" w:hAnsi="宋体" w:hint="eastAsia"/>
          <w:sz w:val="24"/>
        </w:rPr>
        <w:t>2</w:t>
      </w:r>
      <w:r>
        <w:rPr>
          <w:rFonts w:ascii="宋体" w:hAnsi="宋体" w:hint="eastAsia"/>
          <w:sz w:val="24"/>
        </w:rPr>
        <w:t>）</w:t>
      </w:r>
      <w:r>
        <w:rPr>
          <w:rFonts w:ascii="宋体" w:hAnsi="宋体" w:cs="Arial" w:hint="eastAsia"/>
          <w:bCs/>
          <w:sz w:val="24"/>
        </w:rPr>
        <w:t>耗材</w:t>
      </w:r>
      <w:r>
        <w:rPr>
          <w:rFonts w:ascii="宋体" w:hAnsi="宋体" w:hint="eastAsia"/>
          <w:sz w:val="24"/>
        </w:rPr>
        <w:t>的技术性能参数等产品说明书。</w:t>
      </w:r>
    </w:p>
    <w:p w14:paraId="36D26686" w14:textId="77777777" w:rsidR="005118C4" w:rsidRDefault="001C4A91">
      <w:pPr>
        <w:spacing w:line="360" w:lineRule="auto"/>
        <w:ind w:firstLine="480"/>
        <w:rPr>
          <w:rFonts w:ascii="宋体" w:hAnsi="宋体"/>
          <w:sz w:val="24"/>
        </w:rPr>
      </w:pPr>
      <w:r>
        <w:rPr>
          <w:rFonts w:ascii="宋体" w:hAnsi="宋体" w:hint="eastAsia"/>
          <w:sz w:val="24"/>
        </w:rPr>
        <w:t>3</w:t>
      </w:r>
      <w:r>
        <w:rPr>
          <w:rFonts w:ascii="宋体" w:hAnsi="宋体" w:hint="eastAsia"/>
          <w:sz w:val="24"/>
        </w:rPr>
        <w:t>）检测合格的检测报告。</w:t>
      </w:r>
    </w:p>
    <w:p w14:paraId="4F5777D6" w14:textId="77777777" w:rsidR="005118C4" w:rsidRDefault="001C4A91">
      <w:pPr>
        <w:spacing w:line="360" w:lineRule="auto"/>
        <w:ind w:firstLine="480"/>
        <w:rPr>
          <w:rFonts w:ascii="宋体" w:hAnsi="宋体" w:cs="宋体"/>
          <w:color w:val="000000"/>
          <w:sz w:val="24"/>
        </w:rPr>
      </w:pPr>
      <w:r>
        <w:rPr>
          <w:rFonts w:ascii="宋体" w:hAnsi="宋体" w:hint="eastAsia"/>
          <w:sz w:val="24"/>
        </w:rPr>
        <w:t>4</w:t>
      </w:r>
      <w:r>
        <w:rPr>
          <w:rFonts w:ascii="宋体" w:hAnsi="宋体" w:hint="eastAsia"/>
          <w:sz w:val="24"/>
        </w:rPr>
        <w:t>）产品合格证和质量检测证</w:t>
      </w:r>
      <w:r>
        <w:rPr>
          <w:rFonts w:ascii="宋体" w:hAnsi="宋体" w:hint="eastAsia"/>
          <w:sz w:val="24"/>
        </w:rPr>
        <w:t>明文件。</w:t>
      </w:r>
    </w:p>
    <w:p w14:paraId="215FDD7A"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（三）知识产权：</w:t>
      </w:r>
    </w:p>
    <w:p w14:paraId="60F72F9A"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供方应保证采购人免除且供方承担由于采购人在其本国使用该耗材或耗材任何一部分时而引起第三方提出的侵犯专利权、商标权或工业设计权的起诉、行动、行政程序索赔、请求等以及采购人为此而产生的损失和损害、费用和支出（包括律师费）。</w:t>
      </w:r>
    </w:p>
    <w:p w14:paraId="46A56FD6"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（四）质量保证：</w:t>
      </w:r>
    </w:p>
    <w:p w14:paraId="5EB7574C"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625A4665"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60225B16"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、若货物验收时产品质量不能满足要求，采购单位有权要求对标的物进行</w:t>
      </w:r>
      <w:r>
        <w:rPr>
          <w:rFonts w:ascii="宋体" w:hAnsi="宋体" w:cs="宋体" w:hint="eastAsia"/>
          <w:color w:val="000000"/>
          <w:sz w:val="24"/>
        </w:rPr>
        <w:t>更换或退货，同时有权提出索赔，所产生的一切费用（含所有检验费用）由中标单位承担。</w:t>
      </w:r>
    </w:p>
    <w:p w14:paraId="24907EA2"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、履行中标单位在其投标文件中的服务承诺。</w:t>
      </w:r>
    </w:p>
    <w:p w14:paraId="2B1CB8E0"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（五）售后服务：</w:t>
      </w:r>
    </w:p>
    <w:p w14:paraId="337229B3"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、按采购人的需求及时到货，中标单位需负责包括</w:t>
      </w:r>
      <w:r>
        <w:rPr>
          <w:rFonts w:ascii="宋体" w:hAnsi="宋体" w:hint="eastAsia"/>
          <w:sz w:val="24"/>
        </w:rPr>
        <w:t>全部耗材产品的价格、包装费、运杂费（运抵采购人现场并卸车）、保险费、检验测试费等</w:t>
      </w:r>
      <w:r>
        <w:rPr>
          <w:rFonts w:ascii="宋体" w:hAnsi="宋体" w:cs="宋体" w:hint="eastAsia"/>
          <w:color w:val="000000"/>
          <w:sz w:val="24"/>
        </w:rPr>
        <w:t>一切费用。除非项目需求有变动，否则采购单位不再向中标单位支付任何费用。</w:t>
      </w:r>
    </w:p>
    <w:p w14:paraId="06C9CBE3"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、质保期：自验收合格交付业主之日起算，免费质保期不低于</w:t>
      </w:r>
      <w:r>
        <w:rPr>
          <w:rFonts w:ascii="宋体" w:hAnsi="宋体" w:cs="宋体" w:hint="eastAsia"/>
          <w:color w:val="000000"/>
          <w:sz w:val="24"/>
        </w:rPr>
        <w:t>1</w:t>
      </w:r>
      <w:r>
        <w:rPr>
          <w:rFonts w:ascii="宋体" w:hAnsi="宋体" w:cs="宋体" w:hint="eastAsia"/>
          <w:color w:val="000000"/>
          <w:sz w:val="24"/>
        </w:rPr>
        <w:t>年。有特殊要求的按招标要求提供。质保期内，在非人为因素情况下，一切产品质量问题均由供应商免费提供。如有紧急故障，</w:t>
      </w:r>
      <w:r>
        <w:rPr>
          <w:rFonts w:ascii="宋体" w:hAnsi="宋体" w:cs="宋体" w:hint="eastAsia"/>
          <w:color w:val="000000"/>
          <w:sz w:val="24"/>
        </w:rPr>
        <w:t>供应商工作人员在得到通知后</w:t>
      </w:r>
      <w:r>
        <w:rPr>
          <w:rFonts w:ascii="宋体" w:hAnsi="宋体" w:cs="宋体" w:hint="eastAsia"/>
          <w:color w:val="000000"/>
          <w:sz w:val="24"/>
        </w:rPr>
        <w:t>2</w:t>
      </w:r>
      <w:r>
        <w:rPr>
          <w:rFonts w:ascii="宋体" w:hAnsi="宋体" w:cs="宋体" w:hint="eastAsia"/>
          <w:color w:val="000000"/>
          <w:sz w:val="24"/>
        </w:rPr>
        <w:t>小时内响应，</w:t>
      </w:r>
      <w:r>
        <w:rPr>
          <w:rFonts w:ascii="宋体" w:hAnsi="宋体" w:cs="宋体" w:hint="eastAsia"/>
          <w:color w:val="000000"/>
          <w:sz w:val="24"/>
        </w:rPr>
        <w:t>12</w:t>
      </w:r>
      <w:r>
        <w:rPr>
          <w:rFonts w:ascii="宋体" w:hAnsi="宋体" w:cs="宋体" w:hint="eastAsia"/>
          <w:color w:val="000000"/>
          <w:sz w:val="24"/>
        </w:rPr>
        <w:t>小时内必须</w:t>
      </w:r>
      <w:r>
        <w:rPr>
          <w:rFonts w:ascii="宋体" w:hAnsi="宋体" w:cs="宋体" w:hint="eastAsia"/>
          <w:color w:val="000000"/>
          <w:sz w:val="24"/>
        </w:rPr>
        <w:lastRenderedPageBreak/>
        <w:t>到达现场，排除故障。</w:t>
      </w:r>
    </w:p>
    <w:p w14:paraId="0E89CBE1"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（六）耗材配送：</w:t>
      </w:r>
    </w:p>
    <w:p w14:paraId="09B686F1"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、配送地点：采购人指定地点。</w:t>
      </w:r>
    </w:p>
    <w:p w14:paraId="7E094C88" w14:textId="77777777" w:rsidR="005118C4" w:rsidRDefault="001C4A91">
      <w:pPr>
        <w:spacing w:line="360" w:lineRule="auto"/>
        <w:ind w:firstLine="480"/>
        <w:jc w:val="left"/>
        <w:rPr>
          <w:rFonts w:ascii="宋体" w:hAnsi="宋体" w:cs="宋体"/>
          <w:color w:val="000000"/>
          <w:sz w:val="24"/>
        </w:rPr>
      </w:pPr>
      <w:r>
        <w:rPr>
          <w:rFonts w:ascii="宋体" w:hAnsi="宋体" w:cs="宋体"/>
          <w:color w:val="000000"/>
          <w:sz w:val="24"/>
        </w:rPr>
        <w:t>2</w:t>
      </w:r>
      <w:r>
        <w:rPr>
          <w:rFonts w:ascii="宋体" w:hAnsi="宋体" w:cs="宋体"/>
          <w:color w:val="000000"/>
          <w:sz w:val="24"/>
        </w:rPr>
        <w:t>、</w:t>
      </w:r>
      <w:r>
        <w:rPr>
          <w:rFonts w:ascii="宋体" w:hAnsi="宋体" w:hint="eastAsia"/>
          <w:b/>
          <w:sz w:val="24"/>
        </w:rPr>
        <w:t>★</w:t>
      </w:r>
      <w:r>
        <w:rPr>
          <w:rFonts w:ascii="宋体" w:hAnsi="宋体" w:cs="宋体" w:hint="eastAsia"/>
          <w:color w:val="000000"/>
          <w:sz w:val="24"/>
        </w:rPr>
        <w:t>配送时间：</w:t>
      </w:r>
      <w:r>
        <w:rPr>
          <w:rFonts w:ascii="宋体" w:hAnsi="宋体" w:cs="宋体" w:hint="eastAsia"/>
          <w:b/>
          <w:sz w:val="24"/>
        </w:rPr>
        <w:t>接到采购人交货通知</w:t>
      </w:r>
      <w:r>
        <w:rPr>
          <w:rFonts w:ascii="宋体" w:hAnsi="宋体" w:cs="宋体"/>
          <w:b/>
          <w:sz w:val="24"/>
        </w:rPr>
        <w:t>7</w:t>
      </w:r>
      <w:r>
        <w:rPr>
          <w:rFonts w:ascii="宋体" w:hAnsi="宋体" w:cs="宋体"/>
          <w:b/>
          <w:sz w:val="24"/>
        </w:rPr>
        <w:t>个</w:t>
      </w:r>
      <w:proofErr w:type="gramStart"/>
      <w:r>
        <w:rPr>
          <w:rFonts w:ascii="宋体" w:hAnsi="宋体" w:cs="宋体"/>
          <w:b/>
          <w:sz w:val="24"/>
        </w:rPr>
        <w:t>日历天</w:t>
      </w:r>
      <w:proofErr w:type="gramEnd"/>
      <w:r>
        <w:rPr>
          <w:rFonts w:ascii="宋体" w:hAnsi="宋体" w:cs="宋体"/>
          <w:b/>
          <w:sz w:val="24"/>
        </w:rPr>
        <w:t>内交货</w:t>
      </w:r>
      <w:r>
        <w:rPr>
          <w:rFonts w:ascii="宋体" w:hAnsi="宋体" w:cs="宋体" w:hint="eastAsia"/>
          <w:b/>
          <w:bCs/>
          <w:sz w:val="24"/>
        </w:rPr>
        <w:t>（节假日正常配送），投标文件中须提供配送时效承诺书</w:t>
      </w:r>
      <w:r>
        <w:rPr>
          <w:rFonts w:ascii="宋体" w:hAnsi="宋体" w:cs="宋体" w:hint="eastAsia"/>
          <w:b/>
          <w:color w:val="000000"/>
          <w:sz w:val="24"/>
        </w:rPr>
        <w:t>。</w:t>
      </w:r>
    </w:p>
    <w:p w14:paraId="485963DA"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（七）包装和装运</w:t>
      </w:r>
    </w:p>
    <w:p w14:paraId="1343B092"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、包装必须与运输方式相适应，包装方式的确定由中标单位负责；由于不适当的包装而造成货物在运输过程中有任何损坏由中标单位负责。</w:t>
      </w:r>
    </w:p>
    <w:p w14:paraId="154620A2"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、包装应足以承受整个过程中的运输、转运、装卸、储存等，充分考虑运输途中的各种情况（如暴露于恶劣气候等）和无锡地区的气候特点。</w:t>
      </w:r>
    </w:p>
    <w:p w14:paraId="6FEEA700"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、包装费、运费、保险费及其他相关费用应在产品总价中包括。凡因包装或标志不当导致的货物损坏或丢失，或因此引起的事故，均应供应商承担全部责任和由此发生的相关费用。</w:t>
      </w:r>
    </w:p>
    <w:p w14:paraId="4C9D338C"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、供应商须严格执行《商品包装政府采购需求标准（试行）》《快递包装政府采购需求标准（试行）》（财办库〔</w:t>
      </w:r>
      <w:r>
        <w:rPr>
          <w:rFonts w:ascii="宋体" w:hAnsi="宋体" w:cs="宋体" w:hint="eastAsia"/>
          <w:color w:val="000000"/>
          <w:sz w:val="24"/>
        </w:rPr>
        <w:t>2020</w:t>
      </w:r>
      <w:r>
        <w:rPr>
          <w:rFonts w:ascii="宋体" w:hAnsi="宋体" w:cs="宋体" w:hint="eastAsia"/>
          <w:color w:val="000000"/>
          <w:sz w:val="24"/>
        </w:rPr>
        <w:t>〕</w:t>
      </w:r>
      <w:r>
        <w:rPr>
          <w:rFonts w:ascii="宋体" w:hAnsi="宋体" w:cs="宋体" w:hint="eastAsia"/>
          <w:color w:val="000000"/>
          <w:sz w:val="24"/>
        </w:rPr>
        <w:t>123</w:t>
      </w:r>
      <w:r>
        <w:rPr>
          <w:rFonts w:ascii="宋体" w:hAnsi="宋体" w:cs="宋体" w:hint="eastAsia"/>
          <w:color w:val="000000"/>
          <w:sz w:val="24"/>
        </w:rPr>
        <w:t>号）相关文件要求。</w:t>
      </w:r>
    </w:p>
    <w:p w14:paraId="600E1384" w14:textId="77777777" w:rsidR="005118C4" w:rsidRDefault="001C4A91">
      <w:pPr>
        <w:spacing w:line="360" w:lineRule="auto"/>
        <w:ind w:firstLine="480"/>
        <w:jc w:val="left"/>
        <w:rPr>
          <w:rFonts w:ascii="宋体" w:hAnsi="宋体" w:cs="宋体"/>
          <w:color w:val="000000"/>
          <w:sz w:val="24"/>
        </w:rPr>
      </w:pPr>
      <w:r>
        <w:rPr>
          <w:rFonts w:ascii="宋体" w:hAnsi="宋体" w:cs="宋体" w:hint="eastAsia"/>
          <w:color w:val="000000"/>
          <w:sz w:val="24"/>
        </w:rPr>
        <w:t>（八）节能产品和环境标志产品</w:t>
      </w:r>
    </w:p>
    <w:p w14:paraId="1611A85E" w14:textId="77777777" w:rsidR="005118C4" w:rsidRDefault="001C4A91">
      <w:pPr>
        <w:spacing w:line="360" w:lineRule="auto"/>
        <w:ind w:firstLine="480"/>
        <w:jc w:val="left"/>
        <w:rPr>
          <w:rFonts w:ascii="宋体" w:hAnsi="宋体"/>
          <w:b/>
          <w:sz w:val="24"/>
        </w:rPr>
      </w:pPr>
      <w:r>
        <w:rPr>
          <w:rFonts w:ascii="宋体" w:hAnsi="宋体" w:cs="宋体" w:hint="eastAsia"/>
          <w:color w:val="000000"/>
          <w:sz w:val="24"/>
        </w:rPr>
        <w:t>若本次采购的产品属于《节能产品政府采购清单》《环境标志产品政府采购清单》中的品目时，应当采购清单中的产品（含强制采购和优先采购的产品）。《节能产品政府采购清单》《环境标志产品政府采购</w:t>
      </w:r>
      <w:r>
        <w:rPr>
          <w:rFonts w:ascii="宋体" w:hAnsi="宋体" w:cs="宋体" w:hint="eastAsia"/>
          <w:color w:val="000000"/>
          <w:sz w:val="24"/>
        </w:rPr>
        <w:t>清单》以“中国政府采购网”（</w:t>
      </w:r>
      <w:hyperlink r:id="rId15" w:tooltip="qq://txfile/" w:history="1">
        <w:r>
          <w:rPr>
            <w:rFonts w:ascii="宋体" w:hAnsi="宋体" w:cs="宋体" w:hint="eastAsia"/>
            <w:color w:val="000000"/>
            <w:sz w:val="24"/>
          </w:rPr>
          <w:t>http://www.ccgp.gov.cn</w:t>
        </w:r>
      </w:hyperlink>
      <w:r>
        <w:rPr>
          <w:rFonts w:ascii="宋体" w:hAnsi="宋体" w:cs="宋体" w:hint="eastAsia"/>
          <w:color w:val="000000"/>
          <w:sz w:val="24"/>
        </w:rPr>
        <w:t>）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p>
    <w:p w14:paraId="60C9C40A" w14:textId="77777777" w:rsidR="005118C4" w:rsidRDefault="001C4A91">
      <w:pPr>
        <w:pStyle w:val="1"/>
        <w:spacing w:line="240" w:lineRule="auto"/>
        <w:rPr>
          <w:b w:val="0"/>
        </w:rPr>
      </w:pPr>
      <w:r>
        <w:br w:type="page" w:clear="all"/>
      </w:r>
      <w:r>
        <w:rPr>
          <w:rFonts w:hint="eastAsia"/>
        </w:rPr>
        <w:lastRenderedPageBreak/>
        <w:t>合同文件</w:t>
      </w:r>
    </w:p>
    <w:p w14:paraId="4B534385" w14:textId="77777777" w:rsidR="005118C4" w:rsidRDefault="001C4A91">
      <w:pPr>
        <w:spacing w:line="360" w:lineRule="auto"/>
        <w:ind w:firstLine="5386"/>
        <w:rPr>
          <w:rFonts w:ascii="宋体" w:hAnsi="宋体"/>
          <w:sz w:val="24"/>
          <w:u w:val="single"/>
        </w:rPr>
      </w:pPr>
      <w:bookmarkStart w:id="2" w:name="五．合同条款"/>
      <w:bookmarkEnd w:id="2"/>
      <w:r>
        <w:rPr>
          <w:rFonts w:ascii="宋体" w:hAnsi="宋体" w:hint="eastAsia"/>
          <w:sz w:val="24"/>
        </w:rPr>
        <w:t>合同编号：</w:t>
      </w:r>
    </w:p>
    <w:p w14:paraId="4652761F" w14:textId="77777777" w:rsidR="005118C4" w:rsidRDefault="001C4A91">
      <w:pPr>
        <w:spacing w:line="360" w:lineRule="auto"/>
        <w:ind w:firstLine="5386"/>
        <w:rPr>
          <w:rFonts w:ascii="宋体" w:hAnsi="宋体"/>
          <w:sz w:val="24"/>
        </w:rPr>
      </w:pPr>
      <w:r>
        <w:rPr>
          <w:rFonts w:ascii="宋体" w:hAnsi="宋体" w:hint="eastAsia"/>
          <w:sz w:val="24"/>
        </w:rPr>
        <w:t>签订地点：无锡市新吴区</w:t>
      </w:r>
    </w:p>
    <w:p w14:paraId="1BD7C588" w14:textId="77777777" w:rsidR="005118C4" w:rsidRDefault="001C4A91">
      <w:pPr>
        <w:spacing w:line="360" w:lineRule="auto"/>
        <w:ind w:firstLine="5386"/>
        <w:rPr>
          <w:rFonts w:ascii="宋体" w:hAnsi="宋体"/>
          <w:sz w:val="24"/>
        </w:rPr>
      </w:pPr>
      <w:r>
        <w:rPr>
          <w:rFonts w:ascii="宋体" w:hAnsi="宋体" w:hint="eastAsia"/>
          <w:sz w:val="24"/>
        </w:rPr>
        <w:t>签约时间：</w:t>
      </w:r>
    </w:p>
    <w:p w14:paraId="43357A3A" w14:textId="77777777" w:rsidR="005118C4" w:rsidRDefault="001C4A91">
      <w:pPr>
        <w:spacing w:line="360" w:lineRule="auto"/>
        <w:ind w:firstLine="480"/>
        <w:rPr>
          <w:rFonts w:ascii="宋体" w:hAnsi="宋体"/>
          <w:sz w:val="24"/>
        </w:rPr>
      </w:pPr>
      <w:r>
        <w:rPr>
          <w:rFonts w:ascii="宋体" w:hAnsi="宋体" w:hint="eastAsia"/>
          <w:sz w:val="24"/>
        </w:rPr>
        <w:t>甲方（采购人）：无锡市食品安全检验检测中</w:t>
      </w:r>
      <w:r>
        <w:rPr>
          <w:rFonts w:ascii="宋体" w:hAnsi="宋体" w:hint="eastAsia"/>
          <w:sz w:val="24"/>
        </w:rPr>
        <w:t>心</w:t>
      </w:r>
    </w:p>
    <w:p w14:paraId="0ABD67F9" w14:textId="77777777" w:rsidR="005118C4" w:rsidRDefault="001C4A91">
      <w:pPr>
        <w:spacing w:line="360" w:lineRule="auto"/>
        <w:ind w:firstLine="480"/>
        <w:rPr>
          <w:rFonts w:ascii="宋体" w:hAnsi="宋体"/>
          <w:sz w:val="24"/>
        </w:rPr>
      </w:pPr>
      <w:r>
        <w:rPr>
          <w:rFonts w:ascii="宋体" w:hAnsi="宋体" w:hint="eastAsia"/>
          <w:sz w:val="24"/>
        </w:rPr>
        <w:t>乙方（供应商）：</w:t>
      </w:r>
    </w:p>
    <w:p w14:paraId="09AFF628" w14:textId="77777777" w:rsidR="005118C4" w:rsidRDefault="001C4A91">
      <w:pPr>
        <w:spacing w:line="360" w:lineRule="auto"/>
        <w:ind w:firstLine="480"/>
        <w:rPr>
          <w:rFonts w:ascii="宋体" w:hAnsi="宋体"/>
          <w:sz w:val="24"/>
        </w:rPr>
      </w:pPr>
      <w:r>
        <w:rPr>
          <w:rFonts w:ascii="宋体" w:hAnsi="宋体" w:cs="宋体" w:hint="eastAsia"/>
          <w:color w:val="000000"/>
          <w:sz w:val="24"/>
        </w:rPr>
        <w:t>受无锡市食品安全检验检测中心的委托，江苏弘业国际技术工程有限公司对其</w:t>
      </w:r>
      <w:r>
        <w:rPr>
          <w:rFonts w:ascii="宋体" w:hAnsi="宋体" w:cs="宋体" w:hint="eastAsia"/>
          <w:color w:val="000000"/>
          <w:sz w:val="24"/>
        </w:rPr>
        <w:t>无锡市食品安全检验检测中心</w:t>
      </w:r>
      <w:r>
        <w:rPr>
          <w:rFonts w:ascii="宋体" w:hAnsi="宋体" w:cs="宋体" w:hint="eastAsia"/>
          <w:color w:val="000000"/>
          <w:sz w:val="24"/>
        </w:rPr>
        <w:t>2025</w:t>
      </w:r>
      <w:r>
        <w:rPr>
          <w:rFonts w:ascii="宋体" w:hAnsi="宋体" w:cs="宋体" w:hint="eastAsia"/>
          <w:color w:val="000000"/>
          <w:sz w:val="24"/>
        </w:rPr>
        <w:t>年下半年度微生物耗材及试剂采购项目</w:t>
      </w:r>
      <w:r>
        <w:rPr>
          <w:rFonts w:ascii="宋体" w:hAnsi="宋体" w:cs="宋体" w:hint="eastAsia"/>
          <w:color w:val="000000"/>
          <w:sz w:val="24"/>
        </w:rPr>
        <w:t>进行公开招标采购。现根据招标文件及中标人的投标文件和中标通知书，甲乙双方就此次成交的实验用试剂耗材、标准品采购事宜，签订本合同书。</w:t>
      </w:r>
    </w:p>
    <w:p w14:paraId="4845F9D9" w14:textId="77777777" w:rsidR="005118C4" w:rsidRDefault="001C4A91">
      <w:pPr>
        <w:spacing w:line="360" w:lineRule="auto"/>
        <w:ind w:firstLine="482"/>
        <w:rPr>
          <w:rFonts w:ascii="宋体" w:hAnsi="宋体"/>
          <w:sz w:val="24"/>
        </w:rPr>
      </w:pPr>
      <w:r>
        <w:rPr>
          <w:rFonts w:ascii="宋体" w:hAnsi="宋体" w:cs="宋体" w:hint="eastAsia"/>
          <w:b/>
          <w:sz w:val="24"/>
        </w:rPr>
        <w:t>一、合同内容：</w:t>
      </w:r>
    </w:p>
    <w:p w14:paraId="315DB230" w14:textId="77777777" w:rsidR="005118C4" w:rsidRDefault="001C4A91">
      <w:pPr>
        <w:spacing w:line="360" w:lineRule="auto"/>
        <w:ind w:firstLine="480"/>
        <w:rPr>
          <w:rFonts w:ascii="宋体" w:hAnsi="宋体"/>
          <w:sz w:val="24"/>
          <w:u w:val="single"/>
          <w:lang w:val="zh-CN"/>
        </w:rPr>
      </w:pPr>
      <w:r>
        <w:rPr>
          <w:rFonts w:ascii="宋体" w:hAnsi="宋体" w:hint="eastAsia"/>
          <w:sz w:val="24"/>
        </w:rPr>
        <w:t>1</w:t>
      </w:r>
      <w:r>
        <w:rPr>
          <w:rFonts w:ascii="宋体" w:hAnsi="宋体" w:hint="eastAsia"/>
          <w:sz w:val="24"/>
        </w:rPr>
        <w:t>、</w:t>
      </w:r>
      <w:r>
        <w:rPr>
          <w:rFonts w:ascii="宋体" w:hAnsi="宋体" w:cs="宋体" w:hint="eastAsia"/>
          <w:sz w:val="24"/>
          <w:lang w:val="zh-CN"/>
        </w:rPr>
        <w:t>乙方负责完成甲方的微生物耗材及试剂</w:t>
      </w:r>
      <w:r>
        <w:rPr>
          <w:rFonts w:ascii="宋体" w:hAnsi="宋体" w:hint="eastAsia"/>
          <w:sz w:val="24"/>
        </w:rPr>
        <w:t>供货</w:t>
      </w:r>
      <w:r>
        <w:rPr>
          <w:rFonts w:ascii="宋体" w:hAnsi="宋体" w:cs="宋体" w:hint="eastAsia"/>
          <w:sz w:val="24"/>
          <w:lang w:val="zh-CN"/>
        </w:rPr>
        <w:t>。</w:t>
      </w:r>
    </w:p>
    <w:p w14:paraId="3F8B094C" w14:textId="77777777" w:rsidR="005118C4" w:rsidRDefault="001C4A91">
      <w:pPr>
        <w:spacing w:line="360" w:lineRule="auto"/>
        <w:ind w:firstLine="480"/>
        <w:rPr>
          <w:rFonts w:ascii="宋体" w:hAnsi="宋体"/>
          <w:sz w:val="24"/>
          <w:u w:val="single"/>
          <w:lang w:val="zh-CN"/>
        </w:rPr>
      </w:pPr>
      <w:r>
        <w:rPr>
          <w:rFonts w:ascii="宋体" w:hAnsi="宋体" w:hint="eastAsia"/>
          <w:sz w:val="24"/>
        </w:rPr>
        <w:t>2</w:t>
      </w:r>
      <w:r>
        <w:rPr>
          <w:rFonts w:ascii="宋体" w:hAnsi="宋体" w:hint="eastAsia"/>
          <w:sz w:val="24"/>
        </w:rPr>
        <w:t>、</w:t>
      </w:r>
      <w:r>
        <w:rPr>
          <w:rFonts w:ascii="宋体" w:hAnsi="宋体"/>
          <w:sz w:val="24"/>
          <w:lang w:val="zh-CN"/>
        </w:rPr>
        <w:t>下列文件为本合同不可分割部分：</w:t>
      </w:r>
    </w:p>
    <w:p w14:paraId="197D2CDD" w14:textId="77777777" w:rsidR="005118C4" w:rsidRDefault="001C4A91">
      <w:pPr>
        <w:spacing w:line="360" w:lineRule="auto"/>
        <w:ind w:firstLine="480"/>
        <w:rPr>
          <w:rFonts w:ascii="宋体" w:hAnsi="宋体"/>
          <w:sz w:val="24"/>
          <w:u w:val="single"/>
          <w:lang w:val="zh-CN"/>
        </w:rPr>
      </w:pPr>
      <w:r>
        <w:rPr>
          <w:rFonts w:ascii="宋体" w:hAnsi="宋体" w:cs="宋体" w:hint="eastAsia"/>
          <w:sz w:val="24"/>
          <w:lang w:val="zh-CN"/>
        </w:rPr>
        <w:t>①</w:t>
      </w:r>
      <w:r>
        <w:rPr>
          <w:rFonts w:ascii="宋体" w:hAnsi="宋体" w:cs="宋体" w:hint="eastAsia"/>
          <w:sz w:val="24"/>
        </w:rPr>
        <w:t>招标文件</w:t>
      </w:r>
      <w:r>
        <w:rPr>
          <w:rFonts w:ascii="宋体" w:hAnsi="宋体"/>
          <w:sz w:val="24"/>
          <w:lang w:val="zh-CN"/>
        </w:rPr>
        <w:t>；</w:t>
      </w:r>
    </w:p>
    <w:p w14:paraId="49108185" w14:textId="77777777" w:rsidR="005118C4" w:rsidRDefault="001C4A91">
      <w:pPr>
        <w:spacing w:line="360" w:lineRule="auto"/>
        <w:ind w:firstLine="480"/>
        <w:rPr>
          <w:rFonts w:ascii="宋体" w:hAnsi="宋体"/>
          <w:sz w:val="24"/>
          <w:u w:val="single"/>
          <w:lang w:val="zh-CN"/>
        </w:rPr>
      </w:pPr>
      <w:r>
        <w:rPr>
          <w:rFonts w:ascii="宋体" w:hAnsi="宋体" w:cs="宋体" w:hint="eastAsia"/>
          <w:sz w:val="24"/>
          <w:lang w:val="zh-CN"/>
        </w:rPr>
        <w:t>②</w:t>
      </w:r>
      <w:r>
        <w:rPr>
          <w:rFonts w:ascii="宋体" w:hAnsi="宋体"/>
          <w:sz w:val="24"/>
          <w:lang w:val="zh-CN"/>
        </w:rPr>
        <w:t>乙方中标的投标文件；</w:t>
      </w:r>
    </w:p>
    <w:p w14:paraId="1482274D" w14:textId="77777777" w:rsidR="005118C4" w:rsidRDefault="001C4A91">
      <w:pPr>
        <w:spacing w:line="360" w:lineRule="auto"/>
        <w:ind w:firstLine="480"/>
        <w:rPr>
          <w:rFonts w:ascii="宋体" w:hAnsi="宋体"/>
          <w:sz w:val="24"/>
          <w:u w:val="single"/>
          <w:lang w:val="zh-CN"/>
        </w:rPr>
      </w:pPr>
      <w:r>
        <w:rPr>
          <w:rFonts w:ascii="宋体" w:hAnsi="宋体" w:cs="宋体" w:hint="eastAsia"/>
          <w:sz w:val="24"/>
          <w:lang w:val="zh-CN"/>
        </w:rPr>
        <w:t>③</w:t>
      </w:r>
      <w:r>
        <w:rPr>
          <w:rFonts w:ascii="宋体" w:hAnsi="宋体"/>
          <w:sz w:val="24"/>
          <w:lang w:val="zh-CN"/>
        </w:rPr>
        <w:t>乙方在招投标过程中所作的其他承诺、声明、书面澄清等；</w:t>
      </w:r>
    </w:p>
    <w:p w14:paraId="1F5481FF" w14:textId="77777777" w:rsidR="005118C4" w:rsidRDefault="001C4A91">
      <w:pPr>
        <w:widowControl/>
        <w:spacing w:line="360" w:lineRule="auto"/>
        <w:ind w:firstLine="480"/>
        <w:jc w:val="left"/>
        <w:rPr>
          <w:rFonts w:ascii="宋体" w:hAnsi="宋体"/>
          <w:sz w:val="24"/>
          <w:lang w:val="zh-CN"/>
        </w:rPr>
      </w:pPr>
      <w:r>
        <w:rPr>
          <w:rFonts w:ascii="宋体" w:hAnsi="宋体" w:cs="宋体" w:hint="eastAsia"/>
          <w:sz w:val="24"/>
          <w:lang w:val="zh-CN"/>
        </w:rPr>
        <w:t>④</w:t>
      </w:r>
      <w:r>
        <w:rPr>
          <w:rFonts w:ascii="宋体" w:hAnsi="宋体" w:hint="eastAsia"/>
          <w:sz w:val="24"/>
        </w:rPr>
        <w:t>中标通知书</w:t>
      </w:r>
      <w:r>
        <w:rPr>
          <w:rFonts w:ascii="宋体" w:hAnsi="宋体"/>
          <w:sz w:val="24"/>
          <w:lang w:val="zh-CN"/>
        </w:rPr>
        <w:t>。</w:t>
      </w:r>
    </w:p>
    <w:p w14:paraId="011403E0" w14:textId="77777777" w:rsidR="005118C4" w:rsidRDefault="001C4A91">
      <w:pPr>
        <w:widowControl/>
        <w:numPr>
          <w:ilvl w:val="0"/>
          <w:numId w:val="6"/>
        </w:numPr>
        <w:spacing w:line="360" w:lineRule="auto"/>
        <w:ind w:firstLine="480"/>
        <w:jc w:val="left"/>
        <w:rPr>
          <w:rFonts w:ascii="宋体" w:hAnsi="宋体"/>
          <w:sz w:val="24"/>
          <w:lang w:val="zh-CN"/>
        </w:rPr>
      </w:pPr>
      <w:r>
        <w:rPr>
          <w:rFonts w:ascii="宋体" w:hAnsi="宋体" w:hint="eastAsia"/>
          <w:sz w:val="24"/>
          <w:lang w:val="zh-CN"/>
        </w:rPr>
        <w:t>甲方向乙方采购的</w:t>
      </w:r>
      <w:r>
        <w:rPr>
          <w:rFonts w:ascii="宋体" w:hAnsi="宋体" w:hint="eastAsia"/>
          <w:spacing w:val="10"/>
          <w:sz w:val="24"/>
        </w:rPr>
        <w:t>实验用耗材</w:t>
      </w:r>
      <w:r>
        <w:rPr>
          <w:rFonts w:ascii="宋体" w:hAnsi="宋体" w:hint="eastAsia"/>
          <w:sz w:val="24"/>
          <w:lang w:val="zh-CN"/>
        </w:rPr>
        <w:t>采购项目清</w:t>
      </w:r>
      <w:r>
        <w:rPr>
          <w:rFonts w:ascii="宋体" w:hAnsi="宋体" w:hint="eastAsia"/>
          <w:sz w:val="24"/>
        </w:rPr>
        <w:t>单</w:t>
      </w:r>
      <w:r>
        <w:rPr>
          <w:rFonts w:ascii="宋体" w:hAnsi="宋体" w:hint="eastAsia"/>
          <w:sz w:val="24"/>
          <w:lang w:val="zh-CN"/>
        </w:rPr>
        <w:t>详见如下（价格单位：元）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20"/>
        <w:gridCol w:w="1683"/>
        <w:gridCol w:w="1405"/>
        <w:gridCol w:w="1069"/>
        <w:gridCol w:w="803"/>
        <w:gridCol w:w="899"/>
      </w:tblGrid>
      <w:tr w:rsidR="005118C4" w14:paraId="02814FCB" w14:textId="77777777">
        <w:trPr>
          <w:trHeight w:val="270"/>
          <w:jc w:val="center"/>
        </w:trPr>
        <w:tc>
          <w:tcPr>
            <w:tcW w:w="540" w:type="pct"/>
            <w:vAlign w:val="center"/>
          </w:tcPr>
          <w:p w14:paraId="37B501F2" w14:textId="77777777" w:rsidR="005118C4" w:rsidRDefault="001C4A91">
            <w:pPr>
              <w:spacing w:line="360" w:lineRule="auto"/>
              <w:jc w:val="center"/>
              <w:rPr>
                <w:rFonts w:ascii="宋体" w:hAnsi="宋体" w:cs="宋体"/>
                <w:sz w:val="24"/>
              </w:rPr>
            </w:pPr>
            <w:r>
              <w:rPr>
                <w:rFonts w:ascii="宋体" w:hAnsi="宋体" w:cs="宋体" w:hint="eastAsia"/>
                <w:sz w:val="24"/>
                <w:lang w:val="zh-CN"/>
              </w:rPr>
              <w:t>序号</w:t>
            </w:r>
          </w:p>
        </w:tc>
        <w:tc>
          <w:tcPr>
            <w:tcW w:w="1264" w:type="pct"/>
            <w:noWrap/>
            <w:vAlign w:val="center"/>
          </w:tcPr>
          <w:p w14:paraId="08C951ED" w14:textId="77777777" w:rsidR="005118C4" w:rsidRDefault="001C4A91">
            <w:pPr>
              <w:spacing w:line="360" w:lineRule="auto"/>
              <w:jc w:val="center"/>
              <w:rPr>
                <w:rFonts w:ascii="宋体" w:hAnsi="宋体" w:cs="宋体"/>
                <w:sz w:val="24"/>
              </w:rPr>
            </w:pPr>
            <w:r>
              <w:rPr>
                <w:rFonts w:ascii="宋体" w:hAnsi="宋体" w:cs="宋体" w:hint="eastAsia"/>
                <w:sz w:val="24"/>
              </w:rPr>
              <w:t>名称</w:t>
            </w:r>
          </w:p>
        </w:tc>
        <w:tc>
          <w:tcPr>
            <w:tcW w:w="918" w:type="pct"/>
            <w:vAlign w:val="center"/>
          </w:tcPr>
          <w:p w14:paraId="4575FA99" w14:textId="77777777" w:rsidR="005118C4" w:rsidRDefault="001C4A91">
            <w:pPr>
              <w:spacing w:line="360" w:lineRule="auto"/>
              <w:jc w:val="center"/>
              <w:rPr>
                <w:rFonts w:ascii="宋体" w:hAnsi="宋体" w:cs="宋体"/>
                <w:sz w:val="24"/>
              </w:rPr>
            </w:pPr>
            <w:r>
              <w:rPr>
                <w:rFonts w:ascii="宋体" w:hAnsi="宋体" w:cs="宋体" w:hint="eastAsia"/>
                <w:sz w:val="24"/>
              </w:rPr>
              <w:t>规格型号</w:t>
            </w:r>
          </w:p>
        </w:tc>
        <w:tc>
          <w:tcPr>
            <w:tcW w:w="766" w:type="pct"/>
          </w:tcPr>
          <w:p w14:paraId="06C3E860" w14:textId="77777777" w:rsidR="005118C4" w:rsidRDefault="001C4A91">
            <w:pPr>
              <w:spacing w:line="360" w:lineRule="auto"/>
              <w:jc w:val="center"/>
              <w:rPr>
                <w:rFonts w:ascii="宋体" w:hAnsi="宋体" w:cs="宋体"/>
                <w:sz w:val="24"/>
              </w:rPr>
            </w:pPr>
            <w:r>
              <w:rPr>
                <w:rFonts w:ascii="宋体" w:hAnsi="宋体" w:cs="宋体" w:hint="eastAsia"/>
                <w:sz w:val="24"/>
              </w:rPr>
              <w:t>生产厂家</w:t>
            </w:r>
          </w:p>
        </w:tc>
        <w:tc>
          <w:tcPr>
            <w:tcW w:w="583" w:type="pct"/>
            <w:noWrap/>
            <w:vAlign w:val="center"/>
          </w:tcPr>
          <w:p w14:paraId="6BF72B52" w14:textId="77777777" w:rsidR="005118C4" w:rsidRDefault="001C4A91">
            <w:pPr>
              <w:spacing w:line="360" w:lineRule="auto"/>
              <w:jc w:val="center"/>
              <w:rPr>
                <w:rFonts w:ascii="宋体" w:hAnsi="宋体" w:cs="宋体"/>
                <w:sz w:val="24"/>
              </w:rPr>
            </w:pPr>
            <w:r>
              <w:rPr>
                <w:rFonts w:ascii="宋体" w:hAnsi="宋体" w:cs="宋体" w:hint="eastAsia"/>
                <w:sz w:val="24"/>
              </w:rPr>
              <w:t>数量</w:t>
            </w:r>
          </w:p>
        </w:tc>
        <w:tc>
          <w:tcPr>
            <w:tcW w:w="438" w:type="pct"/>
            <w:vAlign w:val="center"/>
          </w:tcPr>
          <w:p w14:paraId="5688BBC7" w14:textId="77777777" w:rsidR="005118C4" w:rsidRDefault="001C4A91">
            <w:pPr>
              <w:spacing w:line="360" w:lineRule="auto"/>
              <w:jc w:val="center"/>
              <w:rPr>
                <w:rFonts w:ascii="宋体" w:hAnsi="宋体" w:cs="宋体"/>
                <w:sz w:val="24"/>
              </w:rPr>
            </w:pPr>
            <w:r>
              <w:rPr>
                <w:rFonts w:ascii="宋体" w:hAnsi="宋体" w:cs="宋体" w:hint="eastAsia"/>
                <w:sz w:val="24"/>
              </w:rPr>
              <w:t>单价</w:t>
            </w:r>
          </w:p>
        </w:tc>
        <w:tc>
          <w:tcPr>
            <w:tcW w:w="490" w:type="pct"/>
            <w:vAlign w:val="center"/>
          </w:tcPr>
          <w:p w14:paraId="61BB08E0" w14:textId="77777777" w:rsidR="005118C4" w:rsidRDefault="001C4A91">
            <w:pPr>
              <w:spacing w:line="360" w:lineRule="auto"/>
              <w:jc w:val="center"/>
              <w:rPr>
                <w:rFonts w:ascii="宋体" w:hAnsi="宋体" w:cs="宋体"/>
                <w:sz w:val="24"/>
              </w:rPr>
            </w:pPr>
            <w:r>
              <w:rPr>
                <w:rFonts w:ascii="宋体" w:hAnsi="宋体" w:cs="宋体" w:hint="eastAsia"/>
                <w:sz w:val="24"/>
              </w:rPr>
              <w:t>合价</w:t>
            </w:r>
          </w:p>
        </w:tc>
      </w:tr>
      <w:tr w:rsidR="005118C4" w14:paraId="5BE85610" w14:textId="77777777">
        <w:trPr>
          <w:trHeight w:val="270"/>
          <w:jc w:val="center"/>
        </w:trPr>
        <w:tc>
          <w:tcPr>
            <w:tcW w:w="540" w:type="pct"/>
          </w:tcPr>
          <w:p w14:paraId="4D0C8901" w14:textId="77777777" w:rsidR="005118C4" w:rsidRDefault="005118C4">
            <w:pPr>
              <w:widowControl/>
              <w:spacing w:line="360" w:lineRule="auto"/>
              <w:ind w:firstLine="480"/>
              <w:jc w:val="center"/>
              <w:rPr>
                <w:rFonts w:ascii="宋体" w:hAnsi="宋体" w:cs="宋体"/>
                <w:sz w:val="24"/>
              </w:rPr>
            </w:pPr>
          </w:p>
        </w:tc>
        <w:tc>
          <w:tcPr>
            <w:tcW w:w="1264" w:type="pct"/>
            <w:noWrap/>
            <w:vAlign w:val="center"/>
          </w:tcPr>
          <w:p w14:paraId="7D796555" w14:textId="77777777" w:rsidR="005118C4" w:rsidRDefault="005118C4">
            <w:pPr>
              <w:widowControl/>
              <w:spacing w:line="360" w:lineRule="auto"/>
              <w:ind w:firstLine="480"/>
              <w:jc w:val="left"/>
              <w:rPr>
                <w:rFonts w:ascii="宋体" w:hAnsi="宋体" w:cs="宋体"/>
                <w:color w:val="000000"/>
                <w:sz w:val="24"/>
              </w:rPr>
            </w:pPr>
          </w:p>
        </w:tc>
        <w:tc>
          <w:tcPr>
            <w:tcW w:w="918" w:type="pct"/>
            <w:vAlign w:val="center"/>
          </w:tcPr>
          <w:p w14:paraId="39787871" w14:textId="77777777" w:rsidR="005118C4" w:rsidRDefault="005118C4">
            <w:pPr>
              <w:widowControl/>
              <w:spacing w:line="360" w:lineRule="auto"/>
              <w:ind w:firstLine="480"/>
              <w:jc w:val="left"/>
              <w:rPr>
                <w:rFonts w:ascii="宋体" w:hAnsi="宋体" w:cs="宋体"/>
                <w:color w:val="000000"/>
                <w:sz w:val="24"/>
              </w:rPr>
            </w:pPr>
          </w:p>
        </w:tc>
        <w:tc>
          <w:tcPr>
            <w:tcW w:w="766" w:type="pct"/>
          </w:tcPr>
          <w:p w14:paraId="38837693" w14:textId="77777777" w:rsidR="005118C4" w:rsidRDefault="005118C4">
            <w:pPr>
              <w:spacing w:line="360" w:lineRule="auto"/>
              <w:ind w:firstLine="480"/>
              <w:jc w:val="center"/>
              <w:rPr>
                <w:rFonts w:ascii="宋体" w:hAnsi="宋体" w:cs="宋体"/>
                <w:sz w:val="24"/>
              </w:rPr>
            </w:pPr>
          </w:p>
        </w:tc>
        <w:tc>
          <w:tcPr>
            <w:tcW w:w="583" w:type="pct"/>
            <w:noWrap/>
            <w:vAlign w:val="center"/>
          </w:tcPr>
          <w:p w14:paraId="5ECD44B7" w14:textId="77777777" w:rsidR="005118C4" w:rsidRDefault="005118C4">
            <w:pPr>
              <w:spacing w:line="360" w:lineRule="auto"/>
              <w:ind w:firstLine="480"/>
              <w:jc w:val="center"/>
              <w:rPr>
                <w:rFonts w:ascii="宋体" w:hAnsi="宋体" w:cs="宋体"/>
                <w:sz w:val="24"/>
              </w:rPr>
            </w:pPr>
          </w:p>
        </w:tc>
        <w:tc>
          <w:tcPr>
            <w:tcW w:w="438" w:type="pct"/>
          </w:tcPr>
          <w:p w14:paraId="1B2F5C1A" w14:textId="77777777" w:rsidR="005118C4" w:rsidRDefault="005118C4">
            <w:pPr>
              <w:widowControl/>
              <w:spacing w:line="360" w:lineRule="auto"/>
              <w:ind w:firstLine="480"/>
              <w:jc w:val="center"/>
              <w:rPr>
                <w:rFonts w:ascii="宋体" w:hAnsi="宋体" w:cs="宋体"/>
                <w:sz w:val="24"/>
              </w:rPr>
            </w:pPr>
          </w:p>
        </w:tc>
        <w:tc>
          <w:tcPr>
            <w:tcW w:w="490" w:type="pct"/>
          </w:tcPr>
          <w:p w14:paraId="0A989B84" w14:textId="77777777" w:rsidR="005118C4" w:rsidRDefault="005118C4">
            <w:pPr>
              <w:widowControl/>
              <w:spacing w:line="360" w:lineRule="auto"/>
              <w:ind w:firstLine="480"/>
              <w:jc w:val="center"/>
              <w:rPr>
                <w:rFonts w:ascii="宋体" w:hAnsi="宋体" w:cs="宋体"/>
                <w:sz w:val="24"/>
              </w:rPr>
            </w:pPr>
          </w:p>
        </w:tc>
      </w:tr>
      <w:tr w:rsidR="005118C4" w14:paraId="37A4A7B3" w14:textId="77777777">
        <w:trPr>
          <w:trHeight w:val="270"/>
          <w:jc w:val="center"/>
        </w:trPr>
        <w:tc>
          <w:tcPr>
            <w:tcW w:w="540" w:type="pct"/>
          </w:tcPr>
          <w:p w14:paraId="6485F2C2" w14:textId="77777777" w:rsidR="005118C4" w:rsidRDefault="005118C4">
            <w:pPr>
              <w:widowControl/>
              <w:spacing w:line="360" w:lineRule="auto"/>
              <w:ind w:firstLine="480"/>
              <w:jc w:val="center"/>
              <w:rPr>
                <w:rFonts w:ascii="宋体" w:hAnsi="宋体" w:cs="宋体"/>
                <w:sz w:val="24"/>
              </w:rPr>
            </w:pPr>
          </w:p>
        </w:tc>
        <w:tc>
          <w:tcPr>
            <w:tcW w:w="1264" w:type="pct"/>
            <w:noWrap/>
            <w:vAlign w:val="center"/>
          </w:tcPr>
          <w:p w14:paraId="6629CE96" w14:textId="77777777" w:rsidR="005118C4" w:rsidRDefault="005118C4">
            <w:pPr>
              <w:widowControl/>
              <w:spacing w:line="360" w:lineRule="auto"/>
              <w:ind w:firstLine="480"/>
              <w:jc w:val="left"/>
              <w:rPr>
                <w:rFonts w:ascii="宋体" w:hAnsi="宋体" w:cs="宋体"/>
                <w:color w:val="000000"/>
                <w:sz w:val="24"/>
              </w:rPr>
            </w:pPr>
          </w:p>
        </w:tc>
        <w:tc>
          <w:tcPr>
            <w:tcW w:w="918" w:type="pct"/>
            <w:vAlign w:val="center"/>
          </w:tcPr>
          <w:p w14:paraId="0705CEE1" w14:textId="77777777" w:rsidR="005118C4" w:rsidRDefault="005118C4">
            <w:pPr>
              <w:widowControl/>
              <w:spacing w:line="360" w:lineRule="auto"/>
              <w:ind w:firstLine="480"/>
              <w:jc w:val="left"/>
              <w:rPr>
                <w:rFonts w:ascii="宋体" w:hAnsi="宋体" w:cs="宋体"/>
                <w:color w:val="000000"/>
                <w:sz w:val="24"/>
              </w:rPr>
            </w:pPr>
          </w:p>
        </w:tc>
        <w:tc>
          <w:tcPr>
            <w:tcW w:w="766" w:type="pct"/>
          </w:tcPr>
          <w:p w14:paraId="2F6DC317" w14:textId="77777777" w:rsidR="005118C4" w:rsidRDefault="005118C4">
            <w:pPr>
              <w:spacing w:line="360" w:lineRule="auto"/>
              <w:ind w:firstLine="480"/>
              <w:jc w:val="center"/>
              <w:rPr>
                <w:rFonts w:ascii="宋体" w:hAnsi="宋体" w:cs="宋体"/>
                <w:sz w:val="24"/>
              </w:rPr>
            </w:pPr>
          </w:p>
        </w:tc>
        <w:tc>
          <w:tcPr>
            <w:tcW w:w="583" w:type="pct"/>
            <w:noWrap/>
            <w:vAlign w:val="center"/>
          </w:tcPr>
          <w:p w14:paraId="7DE8A7CB" w14:textId="77777777" w:rsidR="005118C4" w:rsidRDefault="005118C4">
            <w:pPr>
              <w:spacing w:line="360" w:lineRule="auto"/>
              <w:ind w:firstLine="480"/>
              <w:jc w:val="center"/>
              <w:rPr>
                <w:rFonts w:ascii="宋体" w:hAnsi="宋体" w:cs="宋体"/>
                <w:sz w:val="24"/>
              </w:rPr>
            </w:pPr>
          </w:p>
        </w:tc>
        <w:tc>
          <w:tcPr>
            <w:tcW w:w="438" w:type="pct"/>
          </w:tcPr>
          <w:p w14:paraId="67CD3B53" w14:textId="77777777" w:rsidR="005118C4" w:rsidRDefault="005118C4">
            <w:pPr>
              <w:widowControl/>
              <w:spacing w:line="360" w:lineRule="auto"/>
              <w:ind w:firstLine="480"/>
              <w:jc w:val="center"/>
              <w:rPr>
                <w:rFonts w:ascii="宋体" w:hAnsi="宋体" w:cs="宋体"/>
                <w:sz w:val="24"/>
              </w:rPr>
            </w:pPr>
          </w:p>
        </w:tc>
        <w:tc>
          <w:tcPr>
            <w:tcW w:w="490" w:type="pct"/>
          </w:tcPr>
          <w:p w14:paraId="0460380F" w14:textId="77777777" w:rsidR="005118C4" w:rsidRDefault="005118C4">
            <w:pPr>
              <w:widowControl/>
              <w:spacing w:line="360" w:lineRule="auto"/>
              <w:ind w:firstLine="480"/>
              <w:jc w:val="center"/>
              <w:rPr>
                <w:rFonts w:ascii="宋体" w:hAnsi="宋体" w:cs="宋体"/>
                <w:sz w:val="24"/>
              </w:rPr>
            </w:pPr>
          </w:p>
        </w:tc>
      </w:tr>
      <w:tr w:rsidR="005118C4" w14:paraId="17E48F28" w14:textId="77777777">
        <w:trPr>
          <w:trHeight w:val="270"/>
          <w:jc w:val="center"/>
        </w:trPr>
        <w:tc>
          <w:tcPr>
            <w:tcW w:w="540" w:type="pct"/>
          </w:tcPr>
          <w:p w14:paraId="7051E5DC" w14:textId="77777777" w:rsidR="005118C4" w:rsidRDefault="005118C4">
            <w:pPr>
              <w:widowControl/>
              <w:spacing w:line="360" w:lineRule="auto"/>
              <w:ind w:firstLine="480"/>
              <w:jc w:val="center"/>
              <w:rPr>
                <w:rFonts w:ascii="宋体" w:hAnsi="宋体" w:cs="宋体"/>
                <w:sz w:val="24"/>
              </w:rPr>
            </w:pPr>
          </w:p>
        </w:tc>
        <w:tc>
          <w:tcPr>
            <w:tcW w:w="1264" w:type="pct"/>
            <w:noWrap/>
            <w:vAlign w:val="center"/>
          </w:tcPr>
          <w:p w14:paraId="5D9AFE50" w14:textId="77777777" w:rsidR="005118C4" w:rsidRDefault="005118C4">
            <w:pPr>
              <w:widowControl/>
              <w:spacing w:line="360" w:lineRule="auto"/>
              <w:ind w:firstLine="480"/>
              <w:jc w:val="left"/>
              <w:rPr>
                <w:rFonts w:ascii="宋体" w:hAnsi="宋体" w:cs="宋体"/>
                <w:color w:val="000000"/>
                <w:sz w:val="24"/>
              </w:rPr>
            </w:pPr>
          </w:p>
        </w:tc>
        <w:tc>
          <w:tcPr>
            <w:tcW w:w="918" w:type="pct"/>
            <w:vAlign w:val="center"/>
          </w:tcPr>
          <w:p w14:paraId="6E65EA92" w14:textId="77777777" w:rsidR="005118C4" w:rsidRDefault="005118C4">
            <w:pPr>
              <w:widowControl/>
              <w:spacing w:line="360" w:lineRule="auto"/>
              <w:ind w:firstLine="480"/>
              <w:jc w:val="left"/>
              <w:rPr>
                <w:rFonts w:ascii="宋体" w:hAnsi="宋体" w:cs="宋体"/>
                <w:color w:val="000000"/>
                <w:sz w:val="24"/>
              </w:rPr>
            </w:pPr>
          </w:p>
        </w:tc>
        <w:tc>
          <w:tcPr>
            <w:tcW w:w="766" w:type="pct"/>
          </w:tcPr>
          <w:p w14:paraId="4F89C8DF" w14:textId="77777777" w:rsidR="005118C4" w:rsidRDefault="005118C4">
            <w:pPr>
              <w:spacing w:line="360" w:lineRule="auto"/>
              <w:ind w:firstLine="480"/>
              <w:jc w:val="center"/>
              <w:rPr>
                <w:rFonts w:ascii="宋体" w:hAnsi="宋体" w:cs="宋体"/>
                <w:sz w:val="24"/>
              </w:rPr>
            </w:pPr>
          </w:p>
        </w:tc>
        <w:tc>
          <w:tcPr>
            <w:tcW w:w="583" w:type="pct"/>
            <w:noWrap/>
            <w:vAlign w:val="center"/>
          </w:tcPr>
          <w:p w14:paraId="08CA5FE3" w14:textId="77777777" w:rsidR="005118C4" w:rsidRDefault="005118C4">
            <w:pPr>
              <w:spacing w:line="360" w:lineRule="auto"/>
              <w:ind w:firstLine="480"/>
              <w:jc w:val="center"/>
              <w:rPr>
                <w:rFonts w:ascii="宋体" w:hAnsi="宋体" w:cs="宋体"/>
                <w:sz w:val="24"/>
              </w:rPr>
            </w:pPr>
          </w:p>
        </w:tc>
        <w:tc>
          <w:tcPr>
            <w:tcW w:w="438" w:type="pct"/>
          </w:tcPr>
          <w:p w14:paraId="32F96FFF" w14:textId="77777777" w:rsidR="005118C4" w:rsidRDefault="005118C4">
            <w:pPr>
              <w:widowControl/>
              <w:spacing w:line="360" w:lineRule="auto"/>
              <w:ind w:firstLine="480"/>
              <w:jc w:val="center"/>
              <w:rPr>
                <w:rFonts w:ascii="宋体" w:hAnsi="宋体" w:cs="宋体"/>
                <w:sz w:val="24"/>
              </w:rPr>
            </w:pPr>
          </w:p>
        </w:tc>
        <w:tc>
          <w:tcPr>
            <w:tcW w:w="490" w:type="pct"/>
          </w:tcPr>
          <w:p w14:paraId="46C3BE14" w14:textId="77777777" w:rsidR="005118C4" w:rsidRDefault="005118C4">
            <w:pPr>
              <w:widowControl/>
              <w:spacing w:line="360" w:lineRule="auto"/>
              <w:ind w:firstLine="480"/>
              <w:jc w:val="center"/>
              <w:rPr>
                <w:rFonts w:ascii="宋体" w:hAnsi="宋体" w:cs="宋体"/>
                <w:sz w:val="24"/>
              </w:rPr>
            </w:pPr>
          </w:p>
        </w:tc>
      </w:tr>
      <w:tr w:rsidR="005118C4" w14:paraId="23EB4A18" w14:textId="77777777">
        <w:trPr>
          <w:trHeight w:val="270"/>
          <w:jc w:val="center"/>
        </w:trPr>
        <w:tc>
          <w:tcPr>
            <w:tcW w:w="540" w:type="pct"/>
          </w:tcPr>
          <w:p w14:paraId="6E323CF8" w14:textId="77777777" w:rsidR="005118C4" w:rsidRDefault="005118C4">
            <w:pPr>
              <w:widowControl/>
              <w:spacing w:line="360" w:lineRule="auto"/>
              <w:ind w:firstLine="480"/>
              <w:jc w:val="center"/>
              <w:rPr>
                <w:rFonts w:ascii="宋体" w:hAnsi="宋体" w:cs="宋体"/>
                <w:sz w:val="24"/>
              </w:rPr>
            </w:pPr>
          </w:p>
        </w:tc>
        <w:tc>
          <w:tcPr>
            <w:tcW w:w="1264" w:type="pct"/>
            <w:noWrap/>
            <w:vAlign w:val="center"/>
          </w:tcPr>
          <w:p w14:paraId="66C0FA32" w14:textId="77777777" w:rsidR="005118C4" w:rsidRDefault="005118C4">
            <w:pPr>
              <w:widowControl/>
              <w:spacing w:line="360" w:lineRule="auto"/>
              <w:ind w:firstLine="480"/>
              <w:jc w:val="left"/>
              <w:rPr>
                <w:rFonts w:ascii="宋体" w:hAnsi="宋体" w:cs="宋体"/>
                <w:color w:val="000000"/>
                <w:sz w:val="24"/>
              </w:rPr>
            </w:pPr>
          </w:p>
        </w:tc>
        <w:tc>
          <w:tcPr>
            <w:tcW w:w="918" w:type="pct"/>
            <w:vAlign w:val="center"/>
          </w:tcPr>
          <w:p w14:paraId="5FC0DF52" w14:textId="77777777" w:rsidR="005118C4" w:rsidRDefault="005118C4">
            <w:pPr>
              <w:widowControl/>
              <w:spacing w:line="360" w:lineRule="auto"/>
              <w:ind w:firstLine="480"/>
              <w:jc w:val="left"/>
              <w:rPr>
                <w:rFonts w:ascii="宋体" w:hAnsi="宋体" w:cs="宋体"/>
                <w:color w:val="000000"/>
                <w:sz w:val="24"/>
              </w:rPr>
            </w:pPr>
          </w:p>
        </w:tc>
        <w:tc>
          <w:tcPr>
            <w:tcW w:w="766" w:type="pct"/>
          </w:tcPr>
          <w:p w14:paraId="46608A0B" w14:textId="77777777" w:rsidR="005118C4" w:rsidRDefault="005118C4">
            <w:pPr>
              <w:spacing w:line="360" w:lineRule="auto"/>
              <w:ind w:firstLine="480"/>
              <w:jc w:val="center"/>
              <w:rPr>
                <w:rFonts w:ascii="宋体" w:hAnsi="宋体" w:cs="宋体"/>
                <w:sz w:val="24"/>
              </w:rPr>
            </w:pPr>
          </w:p>
        </w:tc>
        <w:tc>
          <w:tcPr>
            <w:tcW w:w="583" w:type="pct"/>
            <w:noWrap/>
            <w:vAlign w:val="center"/>
          </w:tcPr>
          <w:p w14:paraId="36841F8E" w14:textId="77777777" w:rsidR="005118C4" w:rsidRDefault="005118C4">
            <w:pPr>
              <w:spacing w:line="360" w:lineRule="auto"/>
              <w:ind w:firstLine="480"/>
              <w:jc w:val="center"/>
              <w:rPr>
                <w:rFonts w:ascii="宋体" w:hAnsi="宋体" w:cs="宋体"/>
                <w:sz w:val="24"/>
              </w:rPr>
            </w:pPr>
          </w:p>
        </w:tc>
        <w:tc>
          <w:tcPr>
            <w:tcW w:w="438" w:type="pct"/>
          </w:tcPr>
          <w:p w14:paraId="6A19BF36" w14:textId="77777777" w:rsidR="005118C4" w:rsidRDefault="005118C4">
            <w:pPr>
              <w:widowControl/>
              <w:spacing w:line="360" w:lineRule="auto"/>
              <w:ind w:firstLine="480"/>
              <w:jc w:val="center"/>
              <w:rPr>
                <w:rFonts w:ascii="宋体" w:hAnsi="宋体" w:cs="宋体"/>
                <w:sz w:val="24"/>
              </w:rPr>
            </w:pPr>
          </w:p>
        </w:tc>
        <w:tc>
          <w:tcPr>
            <w:tcW w:w="490" w:type="pct"/>
          </w:tcPr>
          <w:p w14:paraId="2A016161" w14:textId="77777777" w:rsidR="005118C4" w:rsidRDefault="005118C4">
            <w:pPr>
              <w:widowControl/>
              <w:spacing w:line="360" w:lineRule="auto"/>
              <w:ind w:firstLine="480"/>
              <w:jc w:val="center"/>
              <w:rPr>
                <w:rFonts w:ascii="宋体" w:hAnsi="宋体" w:cs="宋体"/>
                <w:sz w:val="24"/>
              </w:rPr>
            </w:pPr>
          </w:p>
        </w:tc>
      </w:tr>
      <w:tr w:rsidR="005118C4" w14:paraId="0694254D" w14:textId="77777777">
        <w:trPr>
          <w:trHeight w:val="270"/>
          <w:jc w:val="center"/>
        </w:trPr>
        <w:tc>
          <w:tcPr>
            <w:tcW w:w="540" w:type="pct"/>
          </w:tcPr>
          <w:p w14:paraId="22B9C715" w14:textId="77777777" w:rsidR="005118C4" w:rsidRDefault="005118C4">
            <w:pPr>
              <w:widowControl/>
              <w:spacing w:line="360" w:lineRule="auto"/>
              <w:ind w:firstLine="480"/>
              <w:jc w:val="center"/>
              <w:rPr>
                <w:rFonts w:ascii="宋体" w:hAnsi="宋体" w:cs="宋体"/>
                <w:sz w:val="24"/>
              </w:rPr>
            </w:pPr>
          </w:p>
        </w:tc>
        <w:tc>
          <w:tcPr>
            <w:tcW w:w="1264" w:type="pct"/>
            <w:noWrap/>
            <w:vAlign w:val="center"/>
          </w:tcPr>
          <w:p w14:paraId="5CDF2AB6" w14:textId="77777777" w:rsidR="005118C4" w:rsidRDefault="005118C4">
            <w:pPr>
              <w:widowControl/>
              <w:spacing w:line="360" w:lineRule="auto"/>
              <w:ind w:firstLine="480"/>
              <w:jc w:val="left"/>
              <w:rPr>
                <w:rFonts w:ascii="宋体" w:hAnsi="宋体" w:cs="宋体"/>
                <w:color w:val="000000"/>
                <w:sz w:val="24"/>
              </w:rPr>
            </w:pPr>
          </w:p>
        </w:tc>
        <w:tc>
          <w:tcPr>
            <w:tcW w:w="918" w:type="pct"/>
            <w:vAlign w:val="center"/>
          </w:tcPr>
          <w:p w14:paraId="6651DED8" w14:textId="77777777" w:rsidR="005118C4" w:rsidRDefault="005118C4">
            <w:pPr>
              <w:widowControl/>
              <w:spacing w:line="360" w:lineRule="auto"/>
              <w:ind w:firstLine="480"/>
              <w:jc w:val="left"/>
              <w:rPr>
                <w:rFonts w:ascii="宋体" w:hAnsi="宋体" w:cs="宋体"/>
                <w:color w:val="000000"/>
                <w:sz w:val="24"/>
              </w:rPr>
            </w:pPr>
          </w:p>
        </w:tc>
        <w:tc>
          <w:tcPr>
            <w:tcW w:w="766" w:type="pct"/>
          </w:tcPr>
          <w:p w14:paraId="78FC4AF5" w14:textId="77777777" w:rsidR="005118C4" w:rsidRDefault="005118C4">
            <w:pPr>
              <w:spacing w:line="360" w:lineRule="auto"/>
              <w:ind w:firstLine="480"/>
              <w:jc w:val="center"/>
              <w:rPr>
                <w:rFonts w:ascii="宋体" w:hAnsi="宋体" w:cs="宋体"/>
                <w:sz w:val="24"/>
              </w:rPr>
            </w:pPr>
          </w:p>
        </w:tc>
        <w:tc>
          <w:tcPr>
            <w:tcW w:w="583" w:type="pct"/>
            <w:noWrap/>
            <w:vAlign w:val="center"/>
          </w:tcPr>
          <w:p w14:paraId="337B7357" w14:textId="77777777" w:rsidR="005118C4" w:rsidRDefault="005118C4">
            <w:pPr>
              <w:spacing w:line="360" w:lineRule="auto"/>
              <w:ind w:firstLine="480"/>
              <w:jc w:val="center"/>
              <w:rPr>
                <w:rFonts w:ascii="宋体" w:hAnsi="宋体" w:cs="宋体"/>
                <w:sz w:val="24"/>
              </w:rPr>
            </w:pPr>
          </w:p>
        </w:tc>
        <w:tc>
          <w:tcPr>
            <w:tcW w:w="438" w:type="pct"/>
          </w:tcPr>
          <w:p w14:paraId="7A9BFCBA" w14:textId="77777777" w:rsidR="005118C4" w:rsidRDefault="005118C4">
            <w:pPr>
              <w:widowControl/>
              <w:spacing w:line="360" w:lineRule="auto"/>
              <w:ind w:firstLine="480"/>
              <w:jc w:val="center"/>
              <w:rPr>
                <w:rFonts w:ascii="宋体" w:hAnsi="宋体" w:cs="宋体"/>
                <w:sz w:val="24"/>
              </w:rPr>
            </w:pPr>
          </w:p>
        </w:tc>
        <w:tc>
          <w:tcPr>
            <w:tcW w:w="490" w:type="pct"/>
          </w:tcPr>
          <w:p w14:paraId="098413E6" w14:textId="77777777" w:rsidR="005118C4" w:rsidRDefault="005118C4">
            <w:pPr>
              <w:widowControl/>
              <w:spacing w:line="360" w:lineRule="auto"/>
              <w:ind w:firstLine="480"/>
              <w:jc w:val="center"/>
              <w:rPr>
                <w:rFonts w:ascii="宋体" w:hAnsi="宋体" w:cs="宋体"/>
                <w:sz w:val="24"/>
              </w:rPr>
            </w:pPr>
          </w:p>
        </w:tc>
      </w:tr>
      <w:tr w:rsidR="005118C4" w14:paraId="10141218" w14:textId="77777777">
        <w:trPr>
          <w:trHeight w:val="270"/>
          <w:jc w:val="center"/>
        </w:trPr>
        <w:tc>
          <w:tcPr>
            <w:tcW w:w="540" w:type="pct"/>
          </w:tcPr>
          <w:p w14:paraId="27FA9DA0" w14:textId="77777777" w:rsidR="005118C4" w:rsidRDefault="005118C4">
            <w:pPr>
              <w:widowControl/>
              <w:spacing w:line="360" w:lineRule="auto"/>
              <w:ind w:firstLine="480"/>
              <w:jc w:val="center"/>
              <w:rPr>
                <w:rFonts w:ascii="宋体" w:hAnsi="宋体" w:cs="宋体"/>
                <w:sz w:val="24"/>
              </w:rPr>
            </w:pPr>
          </w:p>
        </w:tc>
        <w:tc>
          <w:tcPr>
            <w:tcW w:w="1264" w:type="pct"/>
            <w:noWrap/>
            <w:vAlign w:val="center"/>
          </w:tcPr>
          <w:p w14:paraId="76A6E9E3" w14:textId="77777777" w:rsidR="005118C4" w:rsidRDefault="005118C4">
            <w:pPr>
              <w:widowControl/>
              <w:spacing w:line="360" w:lineRule="auto"/>
              <w:ind w:firstLine="480"/>
              <w:jc w:val="left"/>
              <w:rPr>
                <w:rFonts w:ascii="宋体" w:hAnsi="宋体" w:cs="宋体"/>
                <w:color w:val="000000"/>
                <w:sz w:val="24"/>
              </w:rPr>
            </w:pPr>
          </w:p>
        </w:tc>
        <w:tc>
          <w:tcPr>
            <w:tcW w:w="918" w:type="pct"/>
            <w:vAlign w:val="center"/>
          </w:tcPr>
          <w:p w14:paraId="23ABAC5D" w14:textId="77777777" w:rsidR="005118C4" w:rsidRDefault="005118C4">
            <w:pPr>
              <w:widowControl/>
              <w:spacing w:line="360" w:lineRule="auto"/>
              <w:ind w:firstLine="480"/>
              <w:jc w:val="left"/>
              <w:rPr>
                <w:rFonts w:ascii="宋体" w:hAnsi="宋体" w:cs="宋体"/>
                <w:color w:val="000000"/>
                <w:sz w:val="24"/>
              </w:rPr>
            </w:pPr>
          </w:p>
        </w:tc>
        <w:tc>
          <w:tcPr>
            <w:tcW w:w="766" w:type="pct"/>
          </w:tcPr>
          <w:p w14:paraId="26B7BC1C" w14:textId="77777777" w:rsidR="005118C4" w:rsidRDefault="005118C4">
            <w:pPr>
              <w:spacing w:line="360" w:lineRule="auto"/>
              <w:ind w:firstLine="480"/>
              <w:jc w:val="center"/>
              <w:rPr>
                <w:rFonts w:ascii="宋体" w:hAnsi="宋体" w:cs="宋体"/>
                <w:sz w:val="24"/>
              </w:rPr>
            </w:pPr>
          </w:p>
        </w:tc>
        <w:tc>
          <w:tcPr>
            <w:tcW w:w="583" w:type="pct"/>
            <w:noWrap/>
            <w:vAlign w:val="center"/>
          </w:tcPr>
          <w:p w14:paraId="630BFB6F" w14:textId="77777777" w:rsidR="005118C4" w:rsidRDefault="005118C4">
            <w:pPr>
              <w:spacing w:line="360" w:lineRule="auto"/>
              <w:ind w:firstLine="480"/>
              <w:jc w:val="center"/>
              <w:rPr>
                <w:rFonts w:ascii="宋体" w:hAnsi="宋体" w:cs="宋体"/>
                <w:sz w:val="24"/>
              </w:rPr>
            </w:pPr>
          </w:p>
        </w:tc>
        <w:tc>
          <w:tcPr>
            <w:tcW w:w="438" w:type="pct"/>
          </w:tcPr>
          <w:p w14:paraId="01E79A4A" w14:textId="77777777" w:rsidR="005118C4" w:rsidRDefault="005118C4">
            <w:pPr>
              <w:widowControl/>
              <w:spacing w:line="360" w:lineRule="auto"/>
              <w:ind w:firstLine="480"/>
              <w:jc w:val="center"/>
              <w:rPr>
                <w:rFonts w:ascii="宋体" w:hAnsi="宋体" w:cs="宋体"/>
                <w:sz w:val="24"/>
              </w:rPr>
            </w:pPr>
          </w:p>
        </w:tc>
        <w:tc>
          <w:tcPr>
            <w:tcW w:w="490" w:type="pct"/>
          </w:tcPr>
          <w:p w14:paraId="6CE3B6E6" w14:textId="77777777" w:rsidR="005118C4" w:rsidRDefault="005118C4">
            <w:pPr>
              <w:widowControl/>
              <w:spacing w:line="360" w:lineRule="auto"/>
              <w:ind w:firstLine="480"/>
              <w:jc w:val="center"/>
              <w:rPr>
                <w:rFonts w:ascii="宋体" w:hAnsi="宋体" w:cs="宋体"/>
                <w:sz w:val="24"/>
              </w:rPr>
            </w:pPr>
          </w:p>
        </w:tc>
      </w:tr>
      <w:tr w:rsidR="005118C4" w14:paraId="42AA09DB" w14:textId="77777777">
        <w:trPr>
          <w:trHeight w:val="270"/>
          <w:jc w:val="center"/>
        </w:trPr>
        <w:tc>
          <w:tcPr>
            <w:tcW w:w="540" w:type="pct"/>
          </w:tcPr>
          <w:p w14:paraId="25D2C374" w14:textId="77777777" w:rsidR="005118C4" w:rsidRDefault="005118C4">
            <w:pPr>
              <w:widowControl/>
              <w:spacing w:line="360" w:lineRule="auto"/>
              <w:ind w:firstLine="480"/>
              <w:jc w:val="center"/>
              <w:rPr>
                <w:rFonts w:ascii="宋体" w:hAnsi="宋体" w:cs="宋体"/>
                <w:sz w:val="24"/>
              </w:rPr>
            </w:pPr>
          </w:p>
        </w:tc>
        <w:tc>
          <w:tcPr>
            <w:tcW w:w="1264" w:type="pct"/>
            <w:noWrap/>
            <w:vAlign w:val="center"/>
          </w:tcPr>
          <w:p w14:paraId="153C2459" w14:textId="77777777" w:rsidR="005118C4" w:rsidRDefault="005118C4">
            <w:pPr>
              <w:widowControl/>
              <w:spacing w:line="360" w:lineRule="auto"/>
              <w:ind w:firstLine="480"/>
              <w:jc w:val="left"/>
              <w:rPr>
                <w:rFonts w:ascii="宋体" w:hAnsi="宋体" w:cs="宋体"/>
                <w:color w:val="000000"/>
                <w:sz w:val="24"/>
              </w:rPr>
            </w:pPr>
          </w:p>
        </w:tc>
        <w:tc>
          <w:tcPr>
            <w:tcW w:w="918" w:type="pct"/>
            <w:vAlign w:val="center"/>
          </w:tcPr>
          <w:p w14:paraId="6F563F63" w14:textId="77777777" w:rsidR="005118C4" w:rsidRDefault="005118C4">
            <w:pPr>
              <w:widowControl/>
              <w:spacing w:line="360" w:lineRule="auto"/>
              <w:ind w:firstLine="480"/>
              <w:jc w:val="left"/>
              <w:rPr>
                <w:rFonts w:ascii="宋体" w:hAnsi="宋体" w:cs="宋体"/>
                <w:color w:val="000000"/>
                <w:sz w:val="24"/>
              </w:rPr>
            </w:pPr>
          </w:p>
        </w:tc>
        <w:tc>
          <w:tcPr>
            <w:tcW w:w="766" w:type="pct"/>
          </w:tcPr>
          <w:p w14:paraId="4E4BDCC6" w14:textId="77777777" w:rsidR="005118C4" w:rsidRDefault="005118C4">
            <w:pPr>
              <w:spacing w:line="360" w:lineRule="auto"/>
              <w:ind w:firstLine="480"/>
              <w:jc w:val="center"/>
              <w:rPr>
                <w:rFonts w:ascii="宋体" w:hAnsi="宋体" w:cs="宋体"/>
                <w:sz w:val="24"/>
              </w:rPr>
            </w:pPr>
          </w:p>
        </w:tc>
        <w:tc>
          <w:tcPr>
            <w:tcW w:w="583" w:type="pct"/>
            <w:noWrap/>
            <w:vAlign w:val="center"/>
          </w:tcPr>
          <w:p w14:paraId="345BE55B" w14:textId="77777777" w:rsidR="005118C4" w:rsidRDefault="005118C4">
            <w:pPr>
              <w:spacing w:line="360" w:lineRule="auto"/>
              <w:ind w:firstLine="480"/>
              <w:jc w:val="center"/>
              <w:rPr>
                <w:rFonts w:ascii="宋体" w:hAnsi="宋体" w:cs="宋体"/>
                <w:sz w:val="24"/>
              </w:rPr>
            </w:pPr>
          </w:p>
        </w:tc>
        <w:tc>
          <w:tcPr>
            <w:tcW w:w="438" w:type="pct"/>
          </w:tcPr>
          <w:p w14:paraId="047FD904" w14:textId="77777777" w:rsidR="005118C4" w:rsidRDefault="005118C4">
            <w:pPr>
              <w:widowControl/>
              <w:spacing w:line="360" w:lineRule="auto"/>
              <w:ind w:firstLine="480"/>
              <w:jc w:val="center"/>
              <w:rPr>
                <w:rFonts w:ascii="宋体" w:hAnsi="宋体" w:cs="宋体"/>
                <w:sz w:val="24"/>
              </w:rPr>
            </w:pPr>
          </w:p>
        </w:tc>
        <w:tc>
          <w:tcPr>
            <w:tcW w:w="490" w:type="pct"/>
          </w:tcPr>
          <w:p w14:paraId="2BA023D6" w14:textId="77777777" w:rsidR="005118C4" w:rsidRDefault="005118C4">
            <w:pPr>
              <w:widowControl/>
              <w:spacing w:line="360" w:lineRule="auto"/>
              <w:ind w:firstLine="480"/>
              <w:jc w:val="center"/>
              <w:rPr>
                <w:rFonts w:ascii="宋体" w:hAnsi="宋体" w:cs="宋体"/>
                <w:sz w:val="24"/>
              </w:rPr>
            </w:pPr>
          </w:p>
        </w:tc>
      </w:tr>
      <w:tr w:rsidR="005118C4" w14:paraId="372E226A" w14:textId="77777777">
        <w:trPr>
          <w:trHeight w:val="270"/>
          <w:jc w:val="center"/>
        </w:trPr>
        <w:tc>
          <w:tcPr>
            <w:tcW w:w="1805" w:type="pct"/>
            <w:gridSpan w:val="2"/>
          </w:tcPr>
          <w:p w14:paraId="646C81B2" w14:textId="77777777" w:rsidR="005118C4" w:rsidRDefault="001C4A91">
            <w:pPr>
              <w:widowControl/>
              <w:spacing w:line="360" w:lineRule="auto"/>
              <w:ind w:firstLine="480"/>
              <w:jc w:val="center"/>
              <w:rPr>
                <w:rFonts w:ascii="宋体" w:hAnsi="宋体" w:cs="宋体"/>
                <w:color w:val="000000"/>
                <w:sz w:val="24"/>
              </w:rPr>
            </w:pPr>
            <w:r>
              <w:rPr>
                <w:rFonts w:ascii="宋体" w:hAnsi="宋体" w:cs="宋体" w:hint="eastAsia"/>
                <w:color w:val="000000"/>
                <w:sz w:val="24"/>
              </w:rPr>
              <w:t>合计：</w:t>
            </w:r>
          </w:p>
        </w:tc>
        <w:tc>
          <w:tcPr>
            <w:tcW w:w="3195" w:type="pct"/>
            <w:gridSpan w:val="5"/>
            <w:vAlign w:val="center"/>
          </w:tcPr>
          <w:p w14:paraId="0788AA38" w14:textId="77777777" w:rsidR="005118C4" w:rsidRDefault="001C4A91">
            <w:pPr>
              <w:widowControl/>
              <w:spacing w:line="360" w:lineRule="auto"/>
              <w:ind w:firstLine="480"/>
              <w:jc w:val="center"/>
              <w:rPr>
                <w:rFonts w:ascii="宋体" w:hAnsi="宋体" w:cs="宋体"/>
                <w:sz w:val="24"/>
              </w:rPr>
            </w:pPr>
            <w:r>
              <w:rPr>
                <w:rFonts w:ascii="宋体" w:hAnsi="宋体" w:cs="宋体" w:hint="eastAsia"/>
                <w:sz w:val="24"/>
                <w:u w:val="single"/>
                <w:lang w:val="zh-CN"/>
              </w:rPr>
              <w:t xml:space="preserve">       </w:t>
            </w:r>
            <w:r>
              <w:rPr>
                <w:rFonts w:ascii="宋体" w:hAnsi="宋体" w:hint="eastAsia"/>
                <w:b/>
                <w:sz w:val="24"/>
                <w:u w:val="single"/>
              </w:rPr>
              <w:t>元整（￥</w:t>
            </w:r>
            <w:r>
              <w:rPr>
                <w:rFonts w:ascii="宋体" w:hAnsi="宋体" w:hint="eastAsia"/>
                <w:b/>
                <w:sz w:val="24"/>
                <w:u w:val="single"/>
              </w:rPr>
              <w:t xml:space="preserve">       </w:t>
            </w:r>
            <w:r>
              <w:rPr>
                <w:rFonts w:ascii="宋体" w:hAnsi="宋体" w:hint="eastAsia"/>
                <w:b/>
                <w:sz w:val="24"/>
                <w:u w:val="single"/>
              </w:rPr>
              <w:t>元）</w:t>
            </w:r>
          </w:p>
        </w:tc>
      </w:tr>
    </w:tbl>
    <w:p w14:paraId="50008EB7" w14:textId="77777777" w:rsidR="005118C4" w:rsidRDefault="001C4A91">
      <w:pPr>
        <w:spacing w:line="360" w:lineRule="auto"/>
        <w:ind w:firstLine="482"/>
        <w:rPr>
          <w:rFonts w:ascii="宋体" w:hAnsi="宋体" w:cs="宋体"/>
          <w:b/>
          <w:sz w:val="24"/>
        </w:rPr>
      </w:pPr>
      <w:r>
        <w:rPr>
          <w:rFonts w:ascii="宋体" w:hAnsi="宋体" w:cs="宋体" w:hint="eastAsia"/>
          <w:b/>
          <w:sz w:val="24"/>
        </w:rPr>
        <w:t>4</w:t>
      </w:r>
      <w:r>
        <w:rPr>
          <w:rFonts w:ascii="宋体" w:hAnsi="宋体" w:cs="宋体" w:hint="eastAsia"/>
          <w:b/>
          <w:sz w:val="24"/>
        </w:rPr>
        <w:t>、本项目为单价合同，以上需求数量为自合同生效之日起至</w:t>
      </w:r>
      <w:r>
        <w:rPr>
          <w:rFonts w:ascii="宋体" w:hAnsi="宋体" w:cs="宋体" w:hint="eastAsia"/>
          <w:b/>
          <w:sz w:val="24"/>
          <w:u w:val="single"/>
        </w:rPr>
        <w:t>2025</w:t>
      </w:r>
      <w:r>
        <w:rPr>
          <w:rFonts w:ascii="宋体" w:hAnsi="宋体" w:cs="宋体" w:hint="eastAsia"/>
          <w:b/>
          <w:sz w:val="24"/>
        </w:rPr>
        <w:t>年</w:t>
      </w:r>
      <w:r>
        <w:rPr>
          <w:rFonts w:ascii="宋体" w:hAnsi="宋体" w:cs="宋体" w:hint="eastAsia"/>
          <w:b/>
          <w:sz w:val="24"/>
          <w:u w:val="single"/>
        </w:rPr>
        <w:t>12</w:t>
      </w:r>
      <w:r>
        <w:rPr>
          <w:rFonts w:ascii="宋体" w:hAnsi="宋体" w:cs="宋体" w:hint="eastAsia"/>
          <w:b/>
          <w:sz w:val="24"/>
        </w:rPr>
        <w:t>月</w:t>
      </w:r>
      <w:r>
        <w:rPr>
          <w:rFonts w:ascii="宋体" w:hAnsi="宋体" w:cs="宋体" w:hint="eastAsia"/>
          <w:b/>
          <w:sz w:val="24"/>
          <w:u w:val="single"/>
        </w:rPr>
        <w:t>31</w:t>
      </w:r>
      <w:r>
        <w:rPr>
          <w:rFonts w:ascii="宋体" w:hAnsi="宋体" w:cs="宋体" w:hint="eastAsia"/>
          <w:b/>
          <w:sz w:val="24"/>
        </w:rPr>
        <w:t>日的微生物耗材及试剂估算用量，实际结算价款以实际用量为准，乙方在结算时所报耗材单</w:t>
      </w:r>
      <w:r>
        <w:rPr>
          <w:rFonts w:ascii="宋体" w:hAnsi="宋体" w:cs="宋体" w:hint="eastAsia"/>
          <w:b/>
          <w:sz w:val="24"/>
        </w:rPr>
        <w:lastRenderedPageBreak/>
        <w:t>价保持不变。</w:t>
      </w:r>
    </w:p>
    <w:p w14:paraId="01C96471" w14:textId="77777777" w:rsidR="005118C4" w:rsidRDefault="001C4A91">
      <w:pPr>
        <w:spacing w:line="360" w:lineRule="auto"/>
        <w:ind w:firstLine="482"/>
        <w:rPr>
          <w:rFonts w:ascii="宋体" w:hAnsi="宋体" w:cs="宋体"/>
          <w:b/>
          <w:sz w:val="24"/>
        </w:rPr>
      </w:pPr>
      <w:r>
        <w:rPr>
          <w:rFonts w:ascii="宋体" w:hAnsi="宋体" w:cs="宋体" w:hint="eastAsia"/>
          <w:b/>
          <w:sz w:val="24"/>
        </w:rPr>
        <w:t>二、价格与支付：</w:t>
      </w:r>
    </w:p>
    <w:p w14:paraId="4E44E710" w14:textId="77777777" w:rsidR="005118C4" w:rsidRDefault="001C4A91">
      <w:pPr>
        <w:spacing w:line="360" w:lineRule="auto"/>
        <w:ind w:firstLine="480"/>
        <w:rPr>
          <w:rFonts w:ascii="宋体" w:hAnsi="宋体" w:cs="宋体"/>
          <w:sz w:val="24"/>
          <w:lang w:val="zh-CN"/>
        </w:rPr>
      </w:pPr>
      <w:r>
        <w:rPr>
          <w:rFonts w:ascii="宋体" w:hAnsi="宋体" w:cs="宋体" w:hint="eastAsia"/>
          <w:sz w:val="24"/>
          <w:lang w:val="zh-CN"/>
        </w:rPr>
        <w:t>1</w:t>
      </w:r>
      <w:r>
        <w:rPr>
          <w:rFonts w:ascii="宋体" w:hAnsi="宋体" w:cs="宋体" w:hint="eastAsia"/>
          <w:sz w:val="24"/>
          <w:lang w:val="zh-CN"/>
        </w:rPr>
        <w:t>、合同价格按此次中标价格执行，合同总金额为</w:t>
      </w:r>
      <w:r>
        <w:rPr>
          <w:rFonts w:ascii="宋体" w:hAnsi="宋体" w:cs="宋体" w:hint="eastAsia"/>
          <w:sz w:val="24"/>
          <w:u w:val="single"/>
          <w:lang w:val="zh-CN"/>
        </w:rPr>
        <w:t xml:space="preserve">       </w:t>
      </w:r>
      <w:r>
        <w:rPr>
          <w:rFonts w:ascii="宋体" w:hAnsi="宋体" w:hint="eastAsia"/>
          <w:b/>
          <w:sz w:val="24"/>
          <w:u w:val="single"/>
        </w:rPr>
        <w:t>元整（￥</w:t>
      </w:r>
      <w:r>
        <w:rPr>
          <w:rFonts w:ascii="宋体" w:hAnsi="宋体" w:hint="eastAsia"/>
          <w:b/>
          <w:sz w:val="24"/>
          <w:u w:val="single"/>
        </w:rPr>
        <w:t xml:space="preserve">       </w:t>
      </w:r>
      <w:r>
        <w:rPr>
          <w:rFonts w:ascii="宋体" w:hAnsi="宋体" w:hint="eastAsia"/>
          <w:b/>
          <w:sz w:val="24"/>
          <w:u w:val="single"/>
        </w:rPr>
        <w:t>元）</w:t>
      </w:r>
      <w:r>
        <w:rPr>
          <w:rFonts w:ascii="宋体" w:hAnsi="宋体" w:cs="宋体" w:hint="eastAsia"/>
          <w:sz w:val="24"/>
          <w:lang w:val="zh-CN"/>
        </w:rPr>
        <w:t>，（以实际结算价款为准）合同总金额包括</w:t>
      </w:r>
      <w:r>
        <w:rPr>
          <w:rFonts w:ascii="宋体" w:hAnsi="宋体" w:cs="宋体" w:hint="eastAsia"/>
          <w:sz w:val="24"/>
        </w:rPr>
        <w:t>实验用耗材</w:t>
      </w:r>
      <w:r>
        <w:rPr>
          <w:rFonts w:ascii="宋体" w:hAnsi="宋体" w:cs="宋体" w:hint="eastAsia"/>
          <w:sz w:val="24"/>
          <w:lang w:val="zh-CN"/>
        </w:rPr>
        <w:t>成本、包装、税费、运至最终目的地的运输、保险、售后服务及合理利润等全部费用。</w:t>
      </w:r>
    </w:p>
    <w:p w14:paraId="1DBD29D0" w14:textId="77777777" w:rsidR="005118C4" w:rsidRDefault="001C4A91">
      <w:pPr>
        <w:spacing w:line="360" w:lineRule="auto"/>
        <w:ind w:firstLine="482"/>
        <w:rPr>
          <w:rFonts w:ascii="宋体" w:hAnsi="宋体"/>
          <w:b/>
          <w:sz w:val="24"/>
        </w:rPr>
      </w:pPr>
      <w:r>
        <w:rPr>
          <w:rFonts w:ascii="宋体" w:hAnsi="宋体"/>
          <w:b/>
          <w:sz w:val="24"/>
        </w:rPr>
        <w:t>2</w:t>
      </w:r>
      <w:r>
        <w:rPr>
          <w:rFonts w:ascii="宋体" w:hAnsi="宋体"/>
          <w:b/>
          <w:sz w:val="24"/>
        </w:rPr>
        <w:t>、</w:t>
      </w:r>
      <w:r>
        <w:rPr>
          <w:rFonts w:ascii="宋体" w:hAnsi="宋体" w:hint="eastAsia"/>
          <w:b/>
          <w:sz w:val="24"/>
        </w:rPr>
        <w:t>付款方式：合同生效后支付</w:t>
      </w:r>
      <w:r>
        <w:rPr>
          <w:rFonts w:ascii="宋体" w:hAnsi="宋体"/>
          <w:b/>
          <w:sz w:val="24"/>
        </w:rPr>
        <w:t>50%</w:t>
      </w:r>
      <w:r>
        <w:rPr>
          <w:rFonts w:ascii="宋体" w:hAnsi="宋体"/>
          <w:b/>
          <w:sz w:val="24"/>
        </w:rPr>
        <w:t>预付款，货物到货经甲方验收合格后支付剩余尾款</w:t>
      </w:r>
      <w:r>
        <w:rPr>
          <w:rFonts w:ascii="宋体" w:hAnsi="宋体" w:cs="宋体" w:hint="eastAsia"/>
          <w:sz w:val="24"/>
          <w:lang w:val="zh-CN"/>
        </w:rPr>
        <w:t>。</w:t>
      </w:r>
    </w:p>
    <w:p w14:paraId="336F1142" w14:textId="77777777" w:rsidR="005118C4" w:rsidRDefault="001C4A91">
      <w:pPr>
        <w:spacing w:line="360" w:lineRule="auto"/>
        <w:ind w:firstLine="480"/>
        <w:rPr>
          <w:rFonts w:ascii="宋体" w:hAnsi="宋体" w:cs="宋体"/>
          <w:sz w:val="24"/>
        </w:rPr>
      </w:pPr>
      <w:r>
        <w:rPr>
          <w:rFonts w:ascii="宋体" w:hAnsi="宋体" w:cs="宋体" w:hint="eastAsia"/>
          <w:sz w:val="24"/>
        </w:rPr>
        <w:t>3</w:t>
      </w:r>
      <w:r>
        <w:rPr>
          <w:rFonts w:ascii="宋体" w:hAnsi="宋体" w:cs="宋体" w:hint="eastAsia"/>
          <w:sz w:val="24"/>
        </w:rPr>
        <w:t>、付款时需提供以下单据：符合要求的销售发票。</w:t>
      </w:r>
    </w:p>
    <w:p w14:paraId="46738A09" w14:textId="77777777" w:rsidR="005118C4" w:rsidRDefault="001C4A91">
      <w:pPr>
        <w:spacing w:line="360" w:lineRule="auto"/>
        <w:ind w:firstLine="480"/>
        <w:rPr>
          <w:rFonts w:ascii="宋体" w:hAnsi="宋体" w:cs="宋体"/>
          <w:sz w:val="24"/>
        </w:rPr>
      </w:pPr>
      <w:r>
        <w:rPr>
          <w:rFonts w:ascii="宋体" w:hAnsi="宋体" w:cs="宋体" w:hint="eastAsia"/>
          <w:sz w:val="24"/>
        </w:rPr>
        <w:t>4</w:t>
      </w:r>
      <w:r>
        <w:rPr>
          <w:rFonts w:ascii="宋体" w:hAnsi="宋体" w:cs="宋体" w:hint="eastAsia"/>
          <w:sz w:val="24"/>
        </w:rPr>
        <w:t>、付款方式：转账。</w:t>
      </w:r>
    </w:p>
    <w:p w14:paraId="15C82519" w14:textId="77777777" w:rsidR="005118C4" w:rsidRDefault="001C4A91">
      <w:pPr>
        <w:spacing w:line="360" w:lineRule="auto"/>
        <w:ind w:firstLine="480"/>
        <w:rPr>
          <w:rFonts w:ascii="宋体" w:hAnsi="宋体"/>
          <w:sz w:val="24"/>
          <w:lang w:val="zh-CN"/>
        </w:rPr>
      </w:pPr>
      <w:r>
        <w:rPr>
          <w:rFonts w:ascii="宋体" w:hAnsi="宋体" w:hint="eastAsia"/>
          <w:sz w:val="24"/>
        </w:rPr>
        <w:t>5</w:t>
      </w:r>
      <w:r>
        <w:rPr>
          <w:rFonts w:ascii="宋体" w:hAnsi="宋体" w:hint="eastAsia"/>
          <w:sz w:val="24"/>
          <w:lang w:val="zh-CN"/>
        </w:rPr>
        <w:t>、</w:t>
      </w:r>
      <w:r>
        <w:rPr>
          <w:rFonts w:ascii="宋体" w:hAnsi="宋体"/>
          <w:sz w:val="24"/>
          <w:lang w:val="zh-CN"/>
        </w:rPr>
        <w:t>根据现行税法对</w:t>
      </w:r>
      <w:proofErr w:type="gramStart"/>
      <w:r>
        <w:rPr>
          <w:rFonts w:ascii="宋体" w:hAnsi="宋体"/>
          <w:sz w:val="24"/>
          <w:lang w:val="zh-CN"/>
        </w:rPr>
        <w:t>乙方征收</w:t>
      </w:r>
      <w:proofErr w:type="gramEnd"/>
      <w:r>
        <w:rPr>
          <w:rFonts w:ascii="宋体" w:hAnsi="宋体"/>
          <w:sz w:val="24"/>
          <w:lang w:val="zh-CN"/>
        </w:rPr>
        <w:t>的与本合同有关的一切税费均由乙方承担。</w:t>
      </w:r>
    </w:p>
    <w:p w14:paraId="467B5FE7" w14:textId="77777777" w:rsidR="005118C4" w:rsidRDefault="001C4A91">
      <w:pPr>
        <w:spacing w:line="360" w:lineRule="auto"/>
        <w:ind w:firstLine="482"/>
        <w:rPr>
          <w:rFonts w:ascii="宋体" w:hAnsi="宋体" w:cs="宋体"/>
          <w:b/>
          <w:sz w:val="24"/>
        </w:rPr>
      </w:pPr>
      <w:r>
        <w:rPr>
          <w:rFonts w:ascii="宋体" w:hAnsi="宋体" w:cs="宋体" w:hint="eastAsia"/>
          <w:b/>
          <w:sz w:val="24"/>
        </w:rPr>
        <w:t>三、质量要求：</w:t>
      </w:r>
    </w:p>
    <w:p w14:paraId="60E668E3"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、乙方应按照标书的有关规定提供合格的标的物；</w:t>
      </w:r>
    </w:p>
    <w:p w14:paraId="017E5E04"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、标的物质量出现问题，乙方负责包修、包退、包换，所产生的所有费用由乙方承担；</w:t>
      </w:r>
    </w:p>
    <w:p w14:paraId="01CADB20"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3</w:t>
      </w:r>
      <w:r>
        <w:rPr>
          <w:rFonts w:ascii="宋体" w:hAnsi="宋体" w:cs="宋体" w:hint="eastAsia"/>
          <w:sz w:val="24"/>
        </w:rPr>
        <w:t>、标的物的验收包括；数量、外观、质量、性能、质保单、包装和乙方承诺的其他指标。</w:t>
      </w:r>
    </w:p>
    <w:p w14:paraId="23D8DEAD"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4</w:t>
      </w:r>
      <w:r>
        <w:rPr>
          <w:rFonts w:ascii="宋体" w:hAnsi="宋体" w:cs="宋体" w:hint="eastAsia"/>
          <w:sz w:val="24"/>
        </w:rPr>
        <w:t>、标的物必须</w:t>
      </w:r>
      <w:r>
        <w:rPr>
          <w:rFonts w:ascii="宋体" w:hAnsi="宋体" w:cs="宋体"/>
          <w:sz w:val="24"/>
        </w:rPr>
        <w:t>具有产品合格证</w:t>
      </w:r>
      <w:r>
        <w:rPr>
          <w:rFonts w:ascii="宋体" w:hAnsi="宋体" w:cs="宋体" w:hint="eastAsia"/>
          <w:sz w:val="24"/>
        </w:rPr>
        <w:t>，必须附上检测合格的相关证明，同时必须明确产品的品牌、型号、规格及一些必须说明的技术参数，并提供详细的技术参数及性能说明书。</w:t>
      </w:r>
    </w:p>
    <w:p w14:paraId="12990DA0" w14:textId="77777777" w:rsidR="005118C4" w:rsidRDefault="001C4A91">
      <w:pPr>
        <w:spacing w:line="360" w:lineRule="auto"/>
        <w:ind w:firstLine="482"/>
        <w:rPr>
          <w:rFonts w:ascii="宋体" w:hAnsi="宋体" w:cs="宋体"/>
          <w:b/>
          <w:sz w:val="24"/>
        </w:rPr>
      </w:pPr>
      <w:r>
        <w:rPr>
          <w:rFonts w:ascii="宋体" w:hAnsi="宋体" w:cs="宋体" w:hint="eastAsia"/>
          <w:b/>
          <w:sz w:val="24"/>
        </w:rPr>
        <w:t>四、售后服务：</w:t>
      </w:r>
    </w:p>
    <w:p w14:paraId="3427636B"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、质保期：</w:t>
      </w:r>
      <w:r>
        <w:rPr>
          <w:rFonts w:ascii="宋体" w:hAnsi="宋体" w:cs="宋体" w:hint="eastAsia"/>
          <w:sz w:val="24"/>
        </w:rPr>
        <w:t>1</w:t>
      </w:r>
      <w:r>
        <w:rPr>
          <w:rFonts w:ascii="宋体" w:hAnsi="宋体" w:cs="宋体" w:hint="eastAsia"/>
          <w:sz w:val="24"/>
        </w:rPr>
        <w:t>年，合同条款中标的物的质量保证期均自标的物通过验收之日起计算。</w:t>
      </w:r>
    </w:p>
    <w:p w14:paraId="5A8AF34B"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w:t>
      </w:r>
      <w:r>
        <w:rPr>
          <w:rFonts w:ascii="宋体" w:hAnsi="宋体" w:cs="宋体" w:hint="eastAsia"/>
          <w:bCs/>
          <w:sz w:val="24"/>
        </w:rPr>
        <w:t>在产品质保期内，一旦发生质量问题，</w:t>
      </w:r>
      <w:r>
        <w:rPr>
          <w:rFonts w:ascii="宋体" w:hAnsi="宋体"/>
          <w:sz w:val="24"/>
          <w:lang w:val="zh-CN"/>
        </w:rPr>
        <w:t>乙方</w:t>
      </w:r>
      <w:r>
        <w:rPr>
          <w:rFonts w:ascii="宋体" w:hAnsi="宋体" w:cs="宋体" w:hint="eastAsia"/>
          <w:bCs/>
          <w:sz w:val="24"/>
        </w:rPr>
        <w:t>保证在接到通知工作日的</w:t>
      </w:r>
      <w:r>
        <w:rPr>
          <w:rFonts w:ascii="宋体" w:hAnsi="宋体" w:cs="宋体"/>
          <w:bCs/>
          <w:sz w:val="24"/>
        </w:rPr>
        <w:t>12</w:t>
      </w:r>
      <w:r>
        <w:rPr>
          <w:rFonts w:ascii="宋体" w:hAnsi="宋体" w:cs="宋体" w:hint="eastAsia"/>
          <w:bCs/>
          <w:sz w:val="24"/>
        </w:rPr>
        <w:t>小时内进行维修、更换或退货，费用由</w:t>
      </w:r>
      <w:r>
        <w:rPr>
          <w:rFonts w:ascii="宋体" w:hAnsi="宋体"/>
          <w:sz w:val="24"/>
          <w:lang w:val="zh-CN"/>
        </w:rPr>
        <w:t>乙方</w:t>
      </w:r>
      <w:r>
        <w:rPr>
          <w:rFonts w:ascii="宋体" w:hAnsi="宋体" w:cs="宋体" w:hint="eastAsia"/>
          <w:bCs/>
          <w:sz w:val="24"/>
        </w:rPr>
        <w:t>负责</w:t>
      </w:r>
      <w:r>
        <w:rPr>
          <w:rFonts w:ascii="宋体" w:hAnsi="宋体" w:cs="宋体" w:hint="eastAsia"/>
          <w:sz w:val="24"/>
        </w:rPr>
        <w:t>。</w:t>
      </w:r>
    </w:p>
    <w:p w14:paraId="40BE78E3" w14:textId="77777777" w:rsidR="005118C4" w:rsidRDefault="001C4A91">
      <w:pPr>
        <w:spacing w:line="360" w:lineRule="auto"/>
        <w:ind w:firstLine="482"/>
        <w:rPr>
          <w:rFonts w:ascii="宋体" w:hAnsi="宋体" w:cs="宋体"/>
          <w:b/>
          <w:sz w:val="24"/>
        </w:rPr>
      </w:pPr>
      <w:r>
        <w:rPr>
          <w:rFonts w:ascii="宋体" w:hAnsi="宋体" w:cs="宋体" w:hint="eastAsia"/>
          <w:b/>
          <w:sz w:val="24"/>
        </w:rPr>
        <w:t>五、耗材配送：</w:t>
      </w:r>
    </w:p>
    <w:p w14:paraId="20ED25AA"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、服务时间：</w:t>
      </w:r>
      <w:r>
        <w:rPr>
          <w:rFonts w:ascii="宋体" w:hAnsi="宋体" w:cs="宋体" w:hint="eastAsia"/>
          <w:color w:val="000000"/>
          <w:sz w:val="24"/>
        </w:rPr>
        <w:t>合同签订之日起至</w:t>
      </w:r>
      <w:r>
        <w:rPr>
          <w:rFonts w:ascii="宋体" w:hAnsi="宋体" w:cs="宋体" w:hint="eastAsia"/>
          <w:color w:val="000000"/>
          <w:sz w:val="24"/>
          <w:u w:val="single"/>
        </w:rPr>
        <w:t>2025</w:t>
      </w:r>
      <w:r>
        <w:rPr>
          <w:rFonts w:ascii="宋体" w:hAnsi="宋体" w:cs="宋体" w:hint="eastAsia"/>
          <w:color w:val="000000"/>
          <w:sz w:val="24"/>
        </w:rPr>
        <w:t>年</w:t>
      </w:r>
      <w:r>
        <w:rPr>
          <w:rFonts w:ascii="宋体" w:hAnsi="宋体" w:cs="宋体"/>
          <w:color w:val="000000"/>
          <w:sz w:val="24"/>
          <w:u w:val="single"/>
        </w:rPr>
        <w:t xml:space="preserve"> </w:t>
      </w:r>
      <w:r>
        <w:rPr>
          <w:rFonts w:ascii="宋体" w:hAnsi="宋体" w:cs="宋体" w:hint="eastAsia"/>
          <w:color w:val="000000"/>
          <w:sz w:val="24"/>
          <w:u w:val="single"/>
        </w:rPr>
        <w:t>12</w:t>
      </w:r>
      <w:r>
        <w:rPr>
          <w:rFonts w:ascii="宋体" w:hAnsi="宋体" w:cs="宋体"/>
          <w:color w:val="000000"/>
          <w:sz w:val="24"/>
          <w:u w:val="single"/>
        </w:rPr>
        <w:t xml:space="preserve"> </w:t>
      </w:r>
      <w:r>
        <w:rPr>
          <w:rFonts w:ascii="宋体" w:hAnsi="宋体" w:cs="宋体" w:hint="eastAsia"/>
          <w:color w:val="000000"/>
          <w:sz w:val="24"/>
        </w:rPr>
        <w:t>月</w:t>
      </w:r>
      <w:r>
        <w:rPr>
          <w:rFonts w:ascii="宋体" w:hAnsi="宋体" w:cs="宋体" w:hint="eastAsia"/>
          <w:color w:val="000000"/>
          <w:sz w:val="24"/>
          <w:u w:val="single"/>
        </w:rPr>
        <w:t xml:space="preserve"> 31</w:t>
      </w:r>
      <w:r>
        <w:rPr>
          <w:rFonts w:ascii="宋体" w:hAnsi="宋体" w:cs="宋体"/>
          <w:color w:val="000000"/>
          <w:sz w:val="24"/>
          <w:u w:val="single"/>
        </w:rPr>
        <w:t xml:space="preserve"> </w:t>
      </w:r>
      <w:r>
        <w:rPr>
          <w:rFonts w:ascii="宋体" w:hAnsi="宋体" w:cs="宋体" w:hint="eastAsia"/>
          <w:color w:val="000000"/>
          <w:sz w:val="24"/>
        </w:rPr>
        <w:t>日</w:t>
      </w:r>
      <w:r>
        <w:rPr>
          <w:rFonts w:ascii="宋体" w:hAnsi="宋体" w:cs="宋体" w:hint="eastAsia"/>
          <w:sz w:val="24"/>
        </w:rPr>
        <w:t>。</w:t>
      </w:r>
    </w:p>
    <w:p w14:paraId="3AAE2F8A"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、配送时间：接到甲方交货通知</w:t>
      </w:r>
      <w:r>
        <w:rPr>
          <w:rFonts w:ascii="宋体" w:hAnsi="宋体" w:cs="宋体" w:hint="eastAsia"/>
          <w:sz w:val="24"/>
        </w:rPr>
        <w:t>7</w:t>
      </w:r>
      <w:r>
        <w:rPr>
          <w:rFonts w:ascii="宋体" w:hAnsi="宋体" w:cs="宋体" w:hint="eastAsia"/>
          <w:sz w:val="24"/>
        </w:rPr>
        <w:t>个</w:t>
      </w:r>
      <w:proofErr w:type="gramStart"/>
      <w:r>
        <w:rPr>
          <w:rFonts w:ascii="宋体" w:hAnsi="宋体" w:cs="宋体" w:hint="eastAsia"/>
          <w:sz w:val="24"/>
        </w:rPr>
        <w:t>日历天</w:t>
      </w:r>
      <w:proofErr w:type="gramEnd"/>
      <w:r>
        <w:rPr>
          <w:rFonts w:ascii="宋体" w:hAnsi="宋体" w:cs="宋体" w:hint="eastAsia"/>
          <w:sz w:val="24"/>
        </w:rPr>
        <w:t>内交货</w:t>
      </w:r>
      <w:r>
        <w:rPr>
          <w:rFonts w:ascii="宋体" w:hAnsi="宋体" w:cs="宋体" w:hint="eastAsia"/>
          <w:bCs/>
          <w:sz w:val="24"/>
        </w:rPr>
        <w:t>（节假日正常配送）</w:t>
      </w:r>
      <w:r>
        <w:rPr>
          <w:rFonts w:ascii="宋体" w:hAnsi="宋体" w:cs="宋体" w:hint="eastAsia"/>
          <w:sz w:val="24"/>
        </w:rPr>
        <w:t>。</w:t>
      </w:r>
    </w:p>
    <w:p w14:paraId="3C035EA7" w14:textId="77777777" w:rsidR="005118C4" w:rsidRDefault="001C4A91">
      <w:pPr>
        <w:spacing w:line="360" w:lineRule="auto"/>
        <w:ind w:firstLine="482"/>
        <w:rPr>
          <w:rFonts w:ascii="宋体" w:hAnsi="宋体" w:cs="宋体"/>
          <w:b/>
          <w:sz w:val="24"/>
        </w:rPr>
      </w:pPr>
      <w:r>
        <w:rPr>
          <w:rFonts w:ascii="宋体" w:hAnsi="宋体" w:cs="宋体" w:hint="eastAsia"/>
          <w:b/>
          <w:sz w:val="24"/>
        </w:rPr>
        <w:t>六、违约责任：</w:t>
      </w:r>
    </w:p>
    <w:p w14:paraId="7B69911D"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、违约责任</w:t>
      </w:r>
    </w:p>
    <w:p w14:paraId="39EEBC20"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合同一方不履行合同义务或者履行合同义务不符合约定的，应当承担继续履行、采取补救措施或者赔偿损失等违约责任。</w:t>
      </w:r>
    </w:p>
    <w:p w14:paraId="1F55157D"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lastRenderedPageBreak/>
        <w:t>2</w:t>
      </w:r>
      <w:r>
        <w:rPr>
          <w:rFonts w:ascii="宋体" w:hAnsi="宋体" w:cs="宋体" w:hint="eastAsia"/>
          <w:sz w:val="24"/>
        </w:rPr>
        <w:t>、甲方违约责任</w:t>
      </w:r>
    </w:p>
    <w:p w14:paraId="66ED2D89"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2.1</w:t>
      </w:r>
      <w:r>
        <w:rPr>
          <w:rFonts w:ascii="宋体" w:hAnsi="宋体" w:cs="宋体" w:hint="eastAsia"/>
          <w:sz w:val="24"/>
        </w:rPr>
        <w:t>在合同生效后，甲方无故要求退货的，应向乙方偿付合同总价款的</w:t>
      </w:r>
      <w:r>
        <w:rPr>
          <w:rFonts w:ascii="宋体" w:hAnsi="宋体" w:cs="宋体" w:hint="eastAsia"/>
          <w:sz w:val="24"/>
        </w:rPr>
        <w:t>5%</w:t>
      </w:r>
      <w:r>
        <w:rPr>
          <w:rFonts w:ascii="宋体" w:hAnsi="宋体" w:cs="宋体" w:hint="eastAsia"/>
          <w:sz w:val="24"/>
        </w:rPr>
        <w:t>，作为违约金，违约金不足以补偿损失的，乙方有权要求甲方补足。</w:t>
      </w:r>
    </w:p>
    <w:p w14:paraId="3058D6B5"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2.2</w:t>
      </w:r>
      <w:r>
        <w:rPr>
          <w:rFonts w:ascii="宋体" w:hAnsi="宋体" w:cs="宋体" w:hint="eastAsia"/>
          <w:sz w:val="24"/>
        </w:rPr>
        <w:t>甲方无正当理由违反合同约定，拒绝接受乙方交付的合格标的物，应</w:t>
      </w:r>
      <w:r>
        <w:rPr>
          <w:rFonts w:ascii="宋体" w:hAnsi="宋体" w:cs="宋体" w:hint="eastAsia"/>
          <w:sz w:val="24"/>
        </w:rPr>
        <w:t>当承担乙方由此造成的损失。</w:t>
      </w:r>
    </w:p>
    <w:p w14:paraId="2362923C"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3</w:t>
      </w:r>
      <w:r>
        <w:rPr>
          <w:rFonts w:ascii="宋体" w:hAnsi="宋体" w:cs="宋体" w:hint="eastAsia"/>
          <w:sz w:val="24"/>
        </w:rPr>
        <w:t>、乙方违约责任</w:t>
      </w:r>
    </w:p>
    <w:p w14:paraId="177C1D3C"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3.1</w:t>
      </w:r>
      <w:r>
        <w:rPr>
          <w:rFonts w:ascii="宋体" w:hAnsi="宋体" w:cs="宋体" w:hint="eastAsia"/>
          <w:sz w:val="24"/>
        </w:rPr>
        <w:t>乙方不能交货（逾期超过</w:t>
      </w:r>
      <w:r>
        <w:rPr>
          <w:rFonts w:ascii="宋体" w:hAnsi="宋体" w:cs="宋体" w:hint="eastAsia"/>
          <w:sz w:val="24"/>
        </w:rPr>
        <w:t>24</w:t>
      </w:r>
      <w:r>
        <w:rPr>
          <w:rFonts w:ascii="宋体" w:hAnsi="宋体" w:cs="宋体" w:hint="eastAsia"/>
          <w:sz w:val="24"/>
        </w:rPr>
        <w:t>小时视为不能交货），或交货不合格从而影响甲方按期正常使用的，甲方有权解除合同，乙方向甲方赔偿合同总价款</w:t>
      </w:r>
      <w:r>
        <w:rPr>
          <w:rFonts w:ascii="宋体" w:hAnsi="宋体" w:cs="宋体" w:hint="eastAsia"/>
          <w:sz w:val="24"/>
        </w:rPr>
        <w:t>5%</w:t>
      </w:r>
      <w:r>
        <w:rPr>
          <w:rFonts w:ascii="宋体" w:hAnsi="宋体" w:cs="宋体" w:hint="eastAsia"/>
          <w:sz w:val="24"/>
        </w:rPr>
        <w:t>的违约金，违约金不足以补偿损失的甲方有权要求乙方补足。</w:t>
      </w:r>
    </w:p>
    <w:p w14:paraId="4F0F1D26"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3.2</w:t>
      </w:r>
      <w:r>
        <w:rPr>
          <w:rFonts w:ascii="宋体" w:hAnsi="宋体" w:cs="宋体" w:hint="eastAsia"/>
          <w:sz w:val="24"/>
        </w:rPr>
        <w:t>乙方逾期交货的，应在发货前与甲方协商，甲方</w:t>
      </w:r>
      <w:proofErr w:type="gramStart"/>
      <w:r>
        <w:rPr>
          <w:rFonts w:ascii="宋体" w:hAnsi="宋体" w:cs="宋体" w:hint="eastAsia"/>
          <w:sz w:val="24"/>
        </w:rPr>
        <w:t>仍需求</w:t>
      </w:r>
      <w:proofErr w:type="gramEnd"/>
      <w:r>
        <w:rPr>
          <w:rFonts w:ascii="宋体" w:hAnsi="宋体" w:cs="宋体" w:hint="eastAsia"/>
          <w:sz w:val="24"/>
        </w:rPr>
        <w:t>的，乙方应立即发货并应按照逾期交货部分货款的每天千分之二支付逾期交货违约金，同时承担甲方因此导致的所有损失费用，包括但不限于律师费、保全保险费、差旅费、鉴定费、诉讼费等。</w:t>
      </w:r>
    </w:p>
    <w:p w14:paraId="3508D51D"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3.3</w:t>
      </w:r>
      <w:r>
        <w:rPr>
          <w:rFonts w:ascii="宋体" w:hAnsi="宋体" w:cs="宋体" w:hint="eastAsia"/>
          <w:sz w:val="24"/>
        </w:rPr>
        <w:t>其他特殊情况甲乙双方协商解决。</w:t>
      </w:r>
    </w:p>
    <w:p w14:paraId="3589836C"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4</w:t>
      </w:r>
      <w:r>
        <w:rPr>
          <w:rFonts w:ascii="宋体" w:hAnsi="宋体" w:cs="宋体" w:hint="eastAsia"/>
          <w:sz w:val="24"/>
        </w:rPr>
        <w:t>、不可抗力：</w:t>
      </w:r>
    </w:p>
    <w:p w14:paraId="26448AE6"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4.1</w:t>
      </w:r>
      <w:r>
        <w:rPr>
          <w:rFonts w:ascii="宋体" w:hAnsi="宋体" w:cs="宋体" w:hint="eastAsia"/>
          <w:sz w:val="24"/>
        </w:rPr>
        <w:t>因不可抗力不能履行合同的，根据不可抗力的影响，部分或者全部免除责任。但合同一方迟延履行后发生不可抗力的，不能免除责任。</w:t>
      </w:r>
    </w:p>
    <w:p w14:paraId="1ADB14C8"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4.2</w:t>
      </w:r>
      <w:r>
        <w:rPr>
          <w:rFonts w:ascii="宋体" w:hAnsi="宋体" w:cs="宋体" w:hint="eastAsia"/>
          <w:sz w:val="24"/>
        </w:rPr>
        <w:t>合同一方因不可抗力不能履行合同的，应当及时通知对方，以减轻可能给对方造成的损失，并应当在合理期限内提供证明。</w:t>
      </w:r>
    </w:p>
    <w:p w14:paraId="31AC2037" w14:textId="77777777" w:rsidR="005118C4" w:rsidRDefault="001C4A91">
      <w:pPr>
        <w:spacing w:line="360" w:lineRule="auto"/>
        <w:ind w:firstLine="482"/>
        <w:rPr>
          <w:rFonts w:ascii="宋体" w:hAnsi="宋体" w:cs="宋体"/>
          <w:b/>
          <w:sz w:val="24"/>
        </w:rPr>
      </w:pPr>
      <w:r>
        <w:rPr>
          <w:rFonts w:ascii="宋体" w:hAnsi="宋体" w:cs="宋体" w:hint="eastAsia"/>
          <w:b/>
          <w:sz w:val="24"/>
        </w:rPr>
        <w:t>七、索赔</w:t>
      </w:r>
    </w:p>
    <w:p w14:paraId="4DFD01FF"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、甲方有权根据当地产品质量检验机构或其他有权部门出具的检测证书向乙方提出索赔。</w:t>
      </w:r>
    </w:p>
    <w:p w14:paraId="48310B8C"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、在本合同规定的检验期和质量保证期内，如果乙方对甲方提出的索赔或差异有责任，则乙方应按甲方同意的下列一种或多种方式解决索赔事宜：</w:t>
      </w:r>
    </w:p>
    <w:p w14:paraId="7AC1FF1F"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2.1</w:t>
      </w:r>
      <w:r>
        <w:rPr>
          <w:rFonts w:ascii="宋体" w:hAnsi="宋体" w:cs="宋体" w:hint="eastAsia"/>
          <w:sz w:val="24"/>
        </w:rPr>
        <w:t>乙方同意退货，并按合同规</w:t>
      </w:r>
      <w:r>
        <w:rPr>
          <w:rFonts w:ascii="宋体" w:hAnsi="宋体" w:cs="宋体" w:hint="eastAsia"/>
          <w:sz w:val="24"/>
        </w:rPr>
        <w:t>定的货币将货款退还给甲方，并承担由此发生的一切损失和费用，包括利息、银行手续费、运费、保险费、检验费、仓储费、装卸费以及为保护退回标的物所需的其他必要费用。</w:t>
      </w:r>
    </w:p>
    <w:p w14:paraId="187C37BE"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2.2</w:t>
      </w:r>
      <w:r>
        <w:rPr>
          <w:rFonts w:ascii="宋体" w:hAnsi="宋体" w:cs="宋体" w:hint="eastAsia"/>
          <w:sz w:val="24"/>
        </w:rPr>
        <w:t>用符合规格、质量和性能要求的标的物来更换有缺陷的部分或修补缺陷部分，乙方应承</w:t>
      </w:r>
      <w:proofErr w:type="gramStart"/>
      <w:r>
        <w:rPr>
          <w:rFonts w:ascii="宋体" w:hAnsi="宋体" w:cs="宋体" w:hint="eastAsia"/>
          <w:sz w:val="24"/>
        </w:rPr>
        <w:t>担一切</w:t>
      </w:r>
      <w:proofErr w:type="gramEnd"/>
      <w:r>
        <w:rPr>
          <w:rFonts w:ascii="宋体" w:hAnsi="宋体" w:cs="宋体" w:hint="eastAsia"/>
          <w:sz w:val="24"/>
        </w:rPr>
        <w:t>费用和风险并负担甲方所发生的一切直接费用。同时，乙方应按合同规定，相应延长修补标的物的质量保证期。</w:t>
      </w:r>
    </w:p>
    <w:p w14:paraId="05D2D2BC"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3</w:t>
      </w:r>
      <w:r>
        <w:rPr>
          <w:rFonts w:ascii="宋体" w:hAnsi="宋体" w:cs="宋体" w:hint="eastAsia"/>
          <w:sz w:val="24"/>
        </w:rPr>
        <w:t>、如果在甲方发出索赔通知后七天内，乙方未能答复，上述索赔应视为已被乙方</w:t>
      </w:r>
      <w:r>
        <w:rPr>
          <w:rFonts w:ascii="宋体" w:hAnsi="宋体" w:cs="宋体" w:hint="eastAsia"/>
          <w:sz w:val="24"/>
        </w:rPr>
        <w:lastRenderedPageBreak/>
        <w:t>接受。若乙方未在甲方提出索赔通知后七天内或甲方同意的更长时间内，按照合同规定的任何一种方法解决索赔事宜，甲方将从未付款或乙方开具的履约保证金中扣回索赔金额，如果这些金额不足以补偿索赔金额，甲方向乙方提出对不足部分的补偿。</w:t>
      </w:r>
    </w:p>
    <w:p w14:paraId="2F2F4C68" w14:textId="77777777" w:rsidR="005118C4" w:rsidRDefault="001C4A91">
      <w:pPr>
        <w:spacing w:line="360" w:lineRule="auto"/>
        <w:ind w:firstLine="482"/>
        <w:rPr>
          <w:rFonts w:ascii="宋体" w:hAnsi="宋体" w:cs="宋体"/>
          <w:b/>
          <w:sz w:val="24"/>
        </w:rPr>
      </w:pPr>
      <w:r>
        <w:rPr>
          <w:rFonts w:ascii="宋体" w:hAnsi="宋体" w:cs="宋体" w:hint="eastAsia"/>
          <w:b/>
          <w:sz w:val="24"/>
        </w:rPr>
        <w:t>八、责任：</w:t>
      </w:r>
    </w:p>
    <w:p w14:paraId="1636EF34"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、凡发生的一切安全事故，按政府规定的手续和程序进行处理，责任由责任方自负。</w:t>
      </w:r>
    </w:p>
    <w:p w14:paraId="0A2E75EB"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、供货产品本身质量引起的质量缺陷由乙方负责整改，因人为损坏引起的质量缺陷，乙方不承担质量责任，但应积极配合甲方进行整改。</w:t>
      </w:r>
    </w:p>
    <w:p w14:paraId="295BB560"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3</w:t>
      </w:r>
      <w:r>
        <w:rPr>
          <w:rFonts w:ascii="宋体" w:hAnsi="宋体" w:cs="宋体" w:hint="eastAsia"/>
          <w:sz w:val="24"/>
        </w:rPr>
        <w:t>、</w:t>
      </w:r>
      <w:r>
        <w:rPr>
          <w:rFonts w:ascii="宋体" w:hAnsi="宋体" w:cs="宋体" w:hint="eastAsia"/>
          <w:sz w:val="24"/>
        </w:rPr>
        <w:t>对于合同的标的物，乙方应当拥有完整物权，并且乙方负有保证第三人不得向甲方主张任何权利（包括知识产权）的义务。</w:t>
      </w:r>
    </w:p>
    <w:p w14:paraId="34EDD304" w14:textId="77777777" w:rsidR="005118C4" w:rsidRDefault="001C4A91">
      <w:pPr>
        <w:spacing w:line="360" w:lineRule="auto"/>
        <w:ind w:firstLine="482"/>
        <w:rPr>
          <w:rFonts w:ascii="宋体" w:hAnsi="宋体" w:cs="宋体"/>
          <w:b/>
          <w:sz w:val="24"/>
        </w:rPr>
      </w:pPr>
      <w:r>
        <w:rPr>
          <w:rFonts w:ascii="宋体" w:hAnsi="宋体" w:cs="宋体" w:hint="eastAsia"/>
          <w:b/>
          <w:sz w:val="24"/>
        </w:rPr>
        <w:t>九、合同的解除和转让：</w:t>
      </w:r>
    </w:p>
    <w:p w14:paraId="4B7A813D"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、合同的解除</w:t>
      </w:r>
    </w:p>
    <w:p w14:paraId="5E6DEDD5"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1.1</w:t>
      </w:r>
      <w:r>
        <w:rPr>
          <w:rFonts w:ascii="宋体" w:hAnsi="宋体" w:cs="宋体" w:hint="eastAsia"/>
          <w:sz w:val="24"/>
        </w:rPr>
        <w:t>有下列情形之一，合同一方可以解除合同：</w:t>
      </w:r>
    </w:p>
    <w:p w14:paraId="4FA6A0BE"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 xml:space="preserve">1.1.1 </w:t>
      </w:r>
      <w:r>
        <w:rPr>
          <w:rFonts w:ascii="宋体" w:hAnsi="宋体" w:cs="宋体" w:hint="eastAsia"/>
          <w:sz w:val="24"/>
        </w:rPr>
        <w:t>因不可抗力致使不能实现合同目的，未受不可抗力影响的一方有权解除合同；</w:t>
      </w:r>
    </w:p>
    <w:p w14:paraId="6AA13C28"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 xml:space="preserve">1.1.2 </w:t>
      </w:r>
      <w:r>
        <w:rPr>
          <w:rFonts w:ascii="宋体" w:hAnsi="宋体" w:cs="宋体" w:hint="eastAsia"/>
          <w:sz w:val="24"/>
        </w:rPr>
        <w:t>因合同一方违约导致合同不能履行，另一方有权解除合同。</w:t>
      </w:r>
    </w:p>
    <w:p w14:paraId="051BE8D5"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1.1.3</w:t>
      </w:r>
      <w:r>
        <w:rPr>
          <w:rFonts w:ascii="宋体" w:hAnsi="宋体" w:cs="宋体" w:hint="eastAsia"/>
          <w:sz w:val="24"/>
        </w:rPr>
        <w:t>有权解除合同的一方，应当在违约事实或不可抗力发生之后三十天内书面通知对方以主张解除合同，合同在书面通知到达对方时解除。</w:t>
      </w:r>
    </w:p>
    <w:p w14:paraId="6034FA9F"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、合同的转让</w:t>
      </w:r>
    </w:p>
    <w:p w14:paraId="28561B64"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合同的部分和全部都不得</w:t>
      </w:r>
      <w:r>
        <w:rPr>
          <w:rFonts w:ascii="宋体" w:hAnsi="宋体" w:cs="宋体" w:hint="eastAsia"/>
          <w:sz w:val="24"/>
        </w:rPr>
        <w:t>转让。</w:t>
      </w:r>
    </w:p>
    <w:p w14:paraId="53684A5D" w14:textId="77777777" w:rsidR="005118C4" w:rsidRDefault="001C4A91">
      <w:pPr>
        <w:spacing w:line="360" w:lineRule="auto"/>
        <w:ind w:firstLine="482"/>
        <w:rPr>
          <w:rFonts w:ascii="宋体" w:hAnsi="宋体" w:cs="宋体"/>
          <w:b/>
          <w:sz w:val="24"/>
        </w:rPr>
      </w:pPr>
      <w:r>
        <w:rPr>
          <w:rFonts w:ascii="宋体" w:hAnsi="宋体" w:cs="宋体" w:hint="eastAsia"/>
          <w:b/>
          <w:sz w:val="24"/>
        </w:rPr>
        <w:t>十、合同的生效：</w:t>
      </w:r>
    </w:p>
    <w:p w14:paraId="054D85D6" w14:textId="77777777" w:rsidR="005118C4" w:rsidRDefault="001C4A91">
      <w:pPr>
        <w:tabs>
          <w:tab w:val="left" w:pos="142"/>
        </w:tabs>
        <w:spacing w:line="360" w:lineRule="auto"/>
        <w:ind w:firstLine="480"/>
        <w:rPr>
          <w:rFonts w:ascii="宋体" w:hAnsi="宋体" w:cs="宋体"/>
          <w:sz w:val="24"/>
        </w:rPr>
      </w:pPr>
      <w:r>
        <w:rPr>
          <w:rFonts w:ascii="宋体" w:hAnsi="宋体" w:cs="宋体" w:hint="eastAsia"/>
          <w:sz w:val="24"/>
        </w:rPr>
        <w:t>甲、乙双方法定代表人或授权代表及见证方在合同上签字盖章（公章或合同章）后生效。</w:t>
      </w:r>
    </w:p>
    <w:p w14:paraId="09D8DFEF" w14:textId="77777777" w:rsidR="005118C4" w:rsidRDefault="001C4A91">
      <w:pPr>
        <w:spacing w:line="360" w:lineRule="auto"/>
        <w:ind w:firstLine="482"/>
        <w:rPr>
          <w:rFonts w:ascii="宋体" w:hAnsi="宋体" w:cs="宋体"/>
          <w:b/>
          <w:sz w:val="24"/>
        </w:rPr>
      </w:pPr>
      <w:r>
        <w:rPr>
          <w:rFonts w:ascii="宋体" w:hAnsi="宋体" w:cs="宋体" w:hint="eastAsia"/>
          <w:b/>
          <w:sz w:val="24"/>
        </w:rPr>
        <w:t>十一、争议解决：</w:t>
      </w:r>
    </w:p>
    <w:p w14:paraId="0696F0A6" w14:textId="77777777" w:rsidR="005118C4" w:rsidRDefault="001C4A91">
      <w:pPr>
        <w:spacing w:line="360" w:lineRule="auto"/>
        <w:ind w:firstLine="480"/>
        <w:rPr>
          <w:rFonts w:ascii="宋体" w:hAnsi="宋体" w:cs="宋体"/>
          <w:sz w:val="24"/>
        </w:rPr>
      </w:pPr>
      <w:r>
        <w:rPr>
          <w:rFonts w:ascii="宋体" w:hAnsi="宋体" w:cs="宋体" w:hint="eastAsia"/>
          <w:sz w:val="24"/>
        </w:rPr>
        <w:t>甲、乙双方因合同发生争议，签约双方应友好协商解决。协商不成，任何一方可以向甲方所在地人民法院起诉。</w:t>
      </w:r>
    </w:p>
    <w:p w14:paraId="415A0B7D" w14:textId="77777777" w:rsidR="005118C4" w:rsidRDefault="001C4A91">
      <w:pPr>
        <w:pStyle w:val="af3"/>
        <w:spacing w:line="360" w:lineRule="auto"/>
        <w:ind w:left="0" w:firstLine="482"/>
        <w:rPr>
          <w:rFonts w:ascii="宋体" w:eastAsia="宋体" w:hAnsi="宋体" w:cs="宋体"/>
          <w:b/>
          <w:sz w:val="24"/>
          <w:szCs w:val="24"/>
        </w:rPr>
      </w:pPr>
      <w:r>
        <w:rPr>
          <w:rFonts w:ascii="宋体" w:eastAsia="宋体" w:hAnsi="宋体" w:cs="宋体" w:hint="eastAsia"/>
          <w:b/>
          <w:sz w:val="24"/>
          <w:szCs w:val="24"/>
        </w:rPr>
        <w:t>十二、其他附则：</w:t>
      </w:r>
    </w:p>
    <w:p w14:paraId="24413389" w14:textId="77777777" w:rsidR="005118C4" w:rsidRDefault="001C4A91">
      <w:pPr>
        <w:pStyle w:val="af3"/>
        <w:spacing w:line="360" w:lineRule="auto"/>
        <w:ind w:left="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、本合同一式四份，甲、乙双方各执二份。</w:t>
      </w:r>
    </w:p>
    <w:p w14:paraId="0F625999" w14:textId="77777777" w:rsidR="005118C4" w:rsidRDefault="001C4A91">
      <w:pPr>
        <w:pStyle w:val="af3"/>
        <w:spacing w:line="360" w:lineRule="auto"/>
        <w:ind w:left="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本合同未尽事宜按《中华人民共和国民法典》以及其同相关法律法规之规定解释，在执行过程中双方在不违背本合同和采购文件的原则下协商解决，协商结果以书面形式盖章记录在案，作为本合同的附件，与本合同具有同等效力。</w:t>
      </w:r>
    </w:p>
    <w:p w14:paraId="19FDAB1A" w14:textId="77777777" w:rsidR="005118C4" w:rsidRDefault="005118C4">
      <w:pPr>
        <w:pStyle w:val="af3"/>
        <w:spacing w:line="360" w:lineRule="auto"/>
        <w:ind w:left="0" w:firstLine="480"/>
        <w:rPr>
          <w:rFonts w:ascii="宋体" w:eastAsia="宋体" w:hAnsi="宋体"/>
          <w:sz w:val="24"/>
          <w:szCs w:val="24"/>
        </w:rPr>
      </w:pPr>
    </w:p>
    <w:p w14:paraId="5C895F6C" w14:textId="77777777" w:rsidR="005118C4" w:rsidRDefault="001C4A91">
      <w:pPr>
        <w:spacing w:line="360" w:lineRule="auto"/>
        <w:ind w:firstLine="200"/>
        <w:rPr>
          <w:rFonts w:ascii="宋体" w:hAnsi="宋体"/>
          <w:sz w:val="24"/>
        </w:rPr>
      </w:pPr>
      <w:r>
        <w:rPr>
          <w:rFonts w:ascii="宋体" w:hAnsi="宋体" w:hint="eastAsia"/>
          <w:sz w:val="24"/>
        </w:rPr>
        <w:t>甲方：无锡市食品安全检验检测中心（盖章）</w:t>
      </w:r>
    </w:p>
    <w:p w14:paraId="2D3F060D" w14:textId="77777777" w:rsidR="005118C4" w:rsidRDefault="001C4A91">
      <w:pPr>
        <w:spacing w:line="360" w:lineRule="auto"/>
        <w:ind w:firstLine="200"/>
        <w:rPr>
          <w:rFonts w:ascii="宋体" w:hAnsi="宋体"/>
          <w:sz w:val="24"/>
        </w:rPr>
      </w:pPr>
      <w:r>
        <w:rPr>
          <w:rFonts w:ascii="宋体" w:hAnsi="宋体" w:hint="eastAsia"/>
          <w:sz w:val="24"/>
        </w:rPr>
        <w:t>法定（授权）代表人：</w:t>
      </w:r>
    </w:p>
    <w:p w14:paraId="615DCF25" w14:textId="77777777" w:rsidR="005118C4" w:rsidRDefault="001C4A91">
      <w:pPr>
        <w:spacing w:line="360" w:lineRule="auto"/>
        <w:ind w:firstLine="200"/>
        <w:rPr>
          <w:rFonts w:ascii="宋体" w:hAnsi="宋体"/>
          <w:sz w:val="24"/>
        </w:rPr>
      </w:pP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日</w:t>
      </w:r>
    </w:p>
    <w:p w14:paraId="039881C2" w14:textId="77777777" w:rsidR="005118C4" w:rsidRDefault="005118C4">
      <w:pPr>
        <w:spacing w:line="360" w:lineRule="auto"/>
        <w:ind w:firstLine="200"/>
        <w:rPr>
          <w:rFonts w:ascii="宋体" w:hAnsi="宋体"/>
          <w:sz w:val="24"/>
        </w:rPr>
      </w:pPr>
    </w:p>
    <w:p w14:paraId="25299BDF" w14:textId="77777777" w:rsidR="005118C4" w:rsidRDefault="001C4A91">
      <w:pPr>
        <w:spacing w:line="360" w:lineRule="auto"/>
        <w:ind w:firstLine="200"/>
        <w:rPr>
          <w:rFonts w:ascii="宋体" w:hAnsi="宋体"/>
          <w:sz w:val="24"/>
        </w:rPr>
      </w:pPr>
      <w:r>
        <w:rPr>
          <w:rFonts w:ascii="宋体" w:hAnsi="宋体" w:hint="eastAsia"/>
          <w:sz w:val="24"/>
        </w:rPr>
        <w:t>乙方：（盖章）</w:t>
      </w:r>
    </w:p>
    <w:p w14:paraId="1D1910DF" w14:textId="77777777" w:rsidR="005118C4" w:rsidRDefault="001C4A91">
      <w:pPr>
        <w:spacing w:line="360" w:lineRule="auto"/>
        <w:ind w:firstLine="200"/>
        <w:rPr>
          <w:rFonts w:ascii="宋体" w:hAnsi="宋体"/>
          <w:sz w:val="24"/>
        </w:rPr>
      </w:pPr>
      <w:r>
        <w:rPr>
          <w:rFonts w:ascii="宋体" w:hAnsi="宋体" w:hint="eastAsia"/>
          <w:sz w:val="24"/>
        </w:rPr>
        <w:t>法定（授权）代表人：</w:t>
      </w:r>
    </w:p>
    <w:p w14:paraId="1D57C349" w14:textId="77777777" w:rsidR="005118C4" w:rsidRDefault="001C4A91">
      <w:pPr>
        <w:spacing w:line="360" w:lineRule="auto"/>
        <w:ind w:firstLine="200"/>
        <w:rPr>
          <w:rFonts w:ascii="宋体" w:hAnsi="宋体"/>
          <w:sz w:val="24"/>
        </w:rPr>
      </w:pPr>
      <w:r>
        <w:rPr>
          <w:rFonts w:ascii="宋体" w:hAnsi="宋体" w:hint="eastAsia"/>
          <w:sz w:val="24"/>
        </w:rPr>
        <w:t>乙方户名：</w:t>
      </w:r>
    </w:p>
    <w:p w14:paraId="5BC1E26B" w14:textId="77777777" w:rsidR="005118C4" w:rsidRDefault="001C4A91">
      <w:pPr>
        <w:spacing w:line="360" w:lineRule="auto"/>
        <w:ind w:firstLine="200"/>
        <w:rPr>
          <w:rFonts w:ascii="宋体" w:hAnsi="宋体"/>
          <w:sz w:val="24"/>
        </w:rPr>
      </w:pPr>
      <w:r>
        <w:rPr>
          <w:rFonts w:ascii="宋体" w:hAnsi="宋体" w:hint="eastAsia"/>
          <w:sz w:val="24"/>
        </w:rPr>
        <w:t>乙方开户银行：</w:t>
      </w:r>
    </w:p>
    <w:p w14:paraId="1409035E" w14:textId="77777777" w:rsidR="005118C4" w:rsidRDefault="001C4A91">
      <w:pPr>
        <w:spacing w:line="360" w:lineRule="auto"/>
        <w:ind w:firstLine="200"/>
        <w:rPr>
          <w:rFonts w:ascii="宋体" w:hAnsi="宋体"/>
          <w:sz w:val="24"/>
        </w:rPr>
      </w:pPr>
      <w:r>
        <w:rPr>
          <w:rFonts w:ascii="宋体" w:hAnsi="宋体" w:hint="eastAsia"/>
          <w:sz w:val="24"/>
        </w:rPr>
        <w:t>乙方账号：</w:t>
      </w:r>
    </w:p>
    <w:p w14:paraId="5E7C4AD4" w14:textId="77777777" w:rsidR="005118C4" w:rsidRDefault="001C4A91">
      <w:pPr>
        <w:spacing w:line="360" w:lineRule="auto"/>
        <w:ind w:firstLine="200"/>
        <w:rPr>
          <w:rFonts w:ascii="宋体" w:hAnsi="宋体"/>
          <w:sz w:val="24"/>
        </w:rPr>
      </w:pP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日</w:t>
      </w:r>
    </w:p>
    <w:p w14:paraId="44A60725" w14:textId="77777777" w:rsidR="005118C4" w:rsidRDefault="005118C4">
      <w:pPr>
        <w:spacing w:line="360" w:lineRule="auto"/>
        <w:ind w:firstLine="200"/>
        <w:rPr>
          <w:rFonts w:ascii="宋体" w:hAnsi="宋体"/>
          <w:sz w:val="24"/>
        </w:rPr>
      </w:pPr>
    </w:p>
    <w:p w14:paraId="7DF8EB67" w14:textId="77777777" w:rsidR="005118C4" w:rsidRDefault="001C4A91">
      <w:pPr>
        <w:spacing w:line="360" w:lineRule="auto"/>
        <w:ind w:firstLine="200"/>
        <w:rPr>
          <w:rFonts w:ascii="宋体" w:hAnsi="宋体"/>
          <w:sz w:val="24"/>
        </w:rPr>
      </w:pPr>
      <w:r>
        <w:rPr>
          <w:rFonts w:ascii="宋体" w:hAnsi="宋体" w:hint="eastAsia"/>
          <w:sz w:val="24"/>
        </w:rPr>
        <w:t>见证方：江苏弘业国际技术工程有限公司（盖章）</w:t>
      </w:r>
    </w:p>
    <w:p w14:paraId="3ADBC5CC" w14:textId="77777777" w:rsidR="005118C4" w:rsidRDefault="001C4A91">
      <w:pPr>
        <w:spacing w:line="360" w:lineRule="auto"/>
        <w:ind w:firstLine="480"/>
        <w:rPr>
          <w:rFonts w:ascii="宋体" w:hAnsi="宋体"/>
          <w:sz w:val="24"/>
        </w:rPr>
      </w:pPr>
      <w:r>
        <w:rPr>
          <w:rFonts w:ascii="宋体" w:hAnsi="宋体" w:hint="eastAsia"/>
          <w:sz w:val="24"/>
        </w:rPr>
        <w:t>年</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sz w:val="24"/>
        </w:rPr>
        <w:t xml:space="preserve">   </w:t>
      </w:r>
      <w:r>
        <w:rPr>
          <w:rFonts w:ascii="宋体" w:hAnsi="宋体" w:hint="eastAsia"/>
          <w:sz w:val="24"/>
        </w:rPr>
        <w:t>日</w:t>
      </w:r>
    </w:p>
    <w:p w14:paraId="1E69F370" w14:textId="77777777" w:rsidR="005118C4" w:rsidRDefault="005118C4">
      <w:pPr>
        <w:spacing w:line="360" w:lineRule="auto"/>
        <w:ind w:firstLine="420"/>
        <w:rPr>
          <w:szCs w:val="21"/>
        </w:rPr>
      </w:pPr>
    </w:p>
    <w:p w14:paraId="0BE1AD42" w14:textId="77777777" w:rsidR="005118C4" w:rsidRDefault="001C4A91">
      <w:pPr>
        <w:tabs>
          <w:tab w:val="left" w:pos="3420"/>
        </w:tabs>
        <w:spacing w:line="360" w:lineRule="auto"/>
        <w:ind w:firstLine="480"/>
        <w:jc w:val="left"/>
        <w:rPr>
          <w:rFonts w:ascii="宋体" w:hAnsi="宋体"/>
          <w:sz w:val="24"/>
        </w:rPr>
      </w:pPr>
      <w:r>
        <w:rPr>
          <w:rFonts w:ascii="宋体" w:hAnsi="宋体"/>
          <w:sz w:val="24"/>
        </w:rPr>
        <w:br w:type="page" w:clear="all"/>
      </w:r>
    </w:p>
    <w:p w14:paraId="03086B9F" w14:textId="77777777" w:rsidR="005118C4" w:rsidRDefault="001C4A91">
      <w:pPr>
        <w:pStyle w:val="1"/>
      </w:pPr>
      <w:r>
        <w:rPr>
          <w:rFonts w:hint="eastAsia"/>
        </w:rPr>
        <w:lastRenderedPageBreak/>
        <w:t>投标文件格式</w:t>
      </w:r>
    </w:p>
    <w:p w14:paraId="1FC48F85" w14:textId="77777777" w:rsidR="005118C4" w:rsidRDefault="005118C4">
      <w:pPr>
        <w:rPr>
          <w:rFonts w:ascii="黑体" w:eastAsia="黑体"/>
          <w:bCs/>
          <w:sz w:val="32"/>
        </w:rPr>
      </w:pPr>
    </w:p>
    <w:p w14:paraId="3EE6F09F" w14:textId="77777777" w:rsidR="005118C4" w:rsidRDefault="005118C4">
      <w:pPr>
        <w:rPr>
          <w:rFonts w:ascii="黑体" w:eastAsia="黑体"/>
          <w:bCs/>
          <w:sz w:val="32"/>
        </w:rPr>
      </w:pPr>
    </w:p>
    <w:p w14:paraId="0F8186E2" w14:textId="77777777" w:rsidR="005118C4" w:rsidRDefault="001C4A91">
      <w:pPr>
        <w:spacing w:line="360" w:lineRule="auto"/>
        <w:jc w:val="center"/>
        <w:rPr>
          <w:rFonts w:ascii="宋体" w:hAnsi="宋体"/>
          <w:b/>
          <w:sz w:val="48"/>
          <w:szCs w:val="20"/>
        </w:rPr>
      </w:pPr>
      <w:r>
        <w:rPr>
          <w:rFonts w:ascii="宋体" w:hAnsi="宋体" w:hint="eastAsia"/>
          <w:b/>
          <w:sz w:val="48"/>
          <w:szCs w:val="20"/>
        </w:rPr>
        <w:t>无锡市食品安全检验检测中心</w:t>
      </w:r>
      <w:r>
        <w:rPr>
          <w:rFonts w:ascii="宋体" w:hAnsi="宋体" w:hint="eastAsia"/>
          <w:b/>
          <w:sz w:val="48"/>
          <w:szCs w:val="20"/>
        </w:rPr>
        <w:t>2025</w:t>
      </w:r>
      <w:r>
        <w:rPr>
          <w:rFonts w:ascii="宋体" w:hAnsi="宋体" w:hint="eastAsia"/>
          <w:b/>
          <w:sz w:val="48"/>
          <w:szCs w:val="20"/>
        </w:rPr>
        <w:t>年下半年度微生物耗材及试剂采购项目</w:t>
      </w:r>
    </w:p>
    <w:p w14:paraId="788C175E" w14:textId="77777777" w:rsidR="005118C4" w:rsidRDefault="005118C4">
      <w:pPr>
        <w:spacing w:line="360" w:lineRule="auto"/>
        <w:jc w:val="center"/>
        <w:rPr>
          <w:rFonts w:ascii="宋体" w:hAnsi="宋体"/>
          <w:b/>
          <w:sz w:val="72"/>
          <w:szCs w:val="20"/>
        </w:rPr>
      </w:pPr>
    </w:p>
    <w:p w14:paraId="3A0DEE60" w14:textId="77777777" w:rsidR="005118C4" w:rsidRDefault="001C4A91">
      <w:pPr>
        <w:spacing w:line="360" w:lineRule="auto"/>
        <w:jc w:val="center"/>
        <w:rPr>
          <w:rFonts w:ascii="宋体" w:hAnsi="宋体"/>
          <w:b/>
          <w:sz w:val="72"/>
          <w:szCs w:val="20"/>
        </w:rPr>
      </w:pPr>
      <w:r>
        <w:rPr>
          <w:rFonts w:ascii="宋体" w:hAnsi="宋体" w:hint="eastAsia"/>
          <w:b/>
          <w:sz w:val="72"/>
          <w:szCs w:val="20"/>
        </w:rPr>
        <w:t>投标文件</w:t>
      </w:r>
    </w:p>
    <w:p w14:paraId="3E362053" w14:textId="77777777" w:rsidR="005118C4" w:rsidRDefault="005118C4">
      <w:pPr>
        <w:spacing w:line="360" w:lineRule="auto"/>
        <w:jc w:val="center"/>
        <w:rPr>
          <w:rFonts w:ascii="宋体" w:hAnsi="宋体"/>
          <w:b/>
          <w:sz w:val="48"/>
          <w:szCs w:val="20"/>
        </w:rPr>
      </w:pPr>
    </w:p>
    <w:p w14:paraId="1A97044E" w14:textId="77777777" w:rsidR="005118C4" w:rsidRDefault="005118C4">
      <w:pPr>
        <w:spacing w:line="360" w:lineRule="auto"/>
        <w:rPr>
          <w:rFonts w:ascii="宋体" w:hAnsi="宋体"/>
          <w:b/>
          <w:sz w:val="48"/>
          <w:szCs w:val="20"/>
        </w:rPr>
      </w:pPr>
    </w:p>
    <w:p w14:paraId="6BFBC155" w14:textId="77777777" w:rsidR="005118C4" w:rsidRDefault="001C4A91">
      <w:pPr>
        <w:spacing w:line="360" w:lineRule="auto"/>
        <w:rPr>
          <w:rFonts w:ascii="宋体" w:hAnsi="宋体"/>
          <w:b/>
          <w:sz w:val="28"/>
          <w:szCs w:val="20"/>
          <w:u w:val="single"/>
        </w:rPr>
      </w:pPr>
      <w:r>
        <w:rPr>
          <w:rFonts w:ascii="宋体" w:hAnsi="宋体" w:hint="eastAsia"/>
          <w:b/>
          <w:sz w:val="28"/>
          <w:szCs w:val="20"/>
        </w:rPr>
        <w:t>政府采购编号：</w:t>
      </w:r>
      <w:r>
        <w:rPr>
          <w:rFonts w:ascii="宋体" w:hAnsi="宋体" w:hint="eastAsia"/>
          <w:b/>
          <w:sz w:val="28"/>
          <w:szCs w:val="20"/>
          <w:u w:val="single"/>
        </w:rPr>
        <w:t xml:space="preserve">                                        </w:t>
      </w:r>
    </w:p>
    <w:p w14:paraId="020D494E" w14:textId="77777777" w:rsidR="005118C4" w:rsidRDefault="001C4A91">
      <w:pPr>
        <w:spacing w:line="360" w:lineRule="auto"/>
        <w:rPr>
          <w:rFonts w:ascii="宋体" w:hAnsi="宋体"/>
          <w:b/>
          <w:sz w:val="30"/>
          <w:szCs w:val="20"/>
          <w:u w:val="single"/>
        </w:rPr>
      </w:pPr>
      <w:r>
        <w:rPr>
          <w:rFonts w:ascii="宋体" w:hAnsi="宋体" w:hint="eastAsia"/>
          <w:b/>
          <w:sz w:val="28"/>
          <w:szCs w:val="20"/>
        </w:rPr>
        <w:t>项目</w:t>
      </w:r>
      <w:r>
        <w:rPr>
          <w:rFonts w:ascii="宋体" w:hAnsi="宋体" w:hint="eastAsia"/>
          <w:b/>
          <w:sz w:val="30"/>
          <w:szCs w:val="20"/>
        </w:rPr>
        <w:t>名称：</w:t>
      </w:r>
      <w:r>
        <w:rPr>
          <w:rFonts w:ascii="宋体" w:hAnsi="宋体" w:hint="eastAsia"/>
          <w:b/>
          <w:sz w:val="30"/>
          <w:szCs w:val="20"/>
          <w:u w:val="single"/>
        </w:rPr>
        <w:t xml:space="preserve">       </w:t>
      </w:r>
      <w:r>
        <w:rPr>
          <w:rFonts w:ascii="宋体" w:hAnsi="宋体" w:hint="eastAsia"/>
          <w:b/>
          <w:sz w:val="30"/>
          <w:szCs w:val="20"/>
          <w:u w:val="single"/>
        </w:rPr>
        <w:tab/>
      </w:r>
      <w:r>
        <w:rPr>
          <w:rFonts w:ascii="宋体" w:hAnsi="宋体" w:hint="eastAsia"/>
          <w:b/>
          <w:sz w:val="30"/>
          <w:szCs w:val="20"/>
          <w:u w:val="single"/>
        </w:rPr>
        <w:t xml:space="preserve">  </w:t>
      </w:r>
      <w:r>
        <w:rPr>
          <w:rFonts w:ascii="宋体" w:hAnsi="宋体" w:hint="eastAsia"/>
          <w:b/>
          <w:sz w:val="30"/>
          <w:szCs w:val="20"/>
          <w:u w:val="single"/>
        </w:rPr>
        <w:tab/>
      </w:r>
      <w:r>
        <w:rPr>
          <w:rFonts w:ascii="宋体" w:hAnsi="宋体" w:hint="eastAsia"/>
          <w:b/>
          <w:sz w:val="30"/>
          <w:szCs w:val="20"/>
          <w:u w:val="single"/>
        </w:rPr>
        <w:tab/>
        <w:t xml:space="preserve">                            </w:t>
      </w:r>
    </w:p>
    <w:p w14:paraId="5DD1602F" w14:textId="77777777" w:rsidR="005118C4" w:rsidRDefault="001C4A91">
      <w:pPr>
        <w:spacing w:line="360" w:lineRule="auto"/>
        <w:rPr>
          <w:rFonts w:ascii="宋体" w:hAnsi="宋体"/>
          <w:b/>
          <w:sz w:val="30"/>
          <w:szCs w:val="20"/>
        </w:rPr>
      </w:pPr>
      <w:r>
        <w:rPr>
          <w:rFonts w:ascii="宋体" w:hAnsi="宋体" w:hint="eastAsia"/>
          <w:b/>
          <w:bCs/>
          <w:sz w:val="30"/>
          <w:szCs w:val="30"/>
          <w:u w:val="single"/>
        </w:rPr>
        <w:t xml:space="preserve">    </w:t>
      </w:r>
      <w:r>
        <w:rPr>
          <w:rFonts w:ascii="宋体" w:hAnsi="宋体" w:hint="eastAsia"/>
          <w:b/>
          <w:bCs/>
          <w:sz w:val="30"/>
          <w:szCs w:val="30"/>
        </w:rPr>
        <w:t>年</w:t>
      </w:r>
      <w:r>
        <w:rPr>
          <w:rFonts w:ascii="宋体" w:hAnsi="宋体"/>
          <w:b/>
          <w:bCs/>
          <w:sz w:val="30"/>
          <w:szCs w:val="30"/>
          <w:u w:val="single"/>
        </w:rPr>
        <w:t xml:space="preserve"> </w:t>
      </w:r>
      <w:r>
        <w:rPr>
          <w:rFonts w:ascii="宋体" w:hAnsi="宋体" w:hint="eastAsia"/>
          <w:b/>
          <w:bCs/>
          <w:sz w:val="30"/>
          <w:szCs w:val="30"/>
          <w:u w:val="single"/>
        </w:rPr>
        <w:t xml:space="preserve">   </w:t>
      </w:r>
      <w:r>
        <w:rPr>
          <w:rFonts w:ascii="宋体" w:hAnsi="宋体" w:hint="eastAsia"/>
          <w:b/>
          <w:bCs/>
          <w:sz w:val="30"/>
          <w:szCs w:val="30"/>
        </w:rPr>
        <w:t>月</w:t>
      </w:r>
      <w:r>
        <w:rPr>
          <w:rFonts w:ascii="宋体" w:hAnsi="宋体"/>
          <w:b/>
          <w:bCs/>
          <w:sz w:val="30"/>
          <w:szCs w:val="30"/>
          <w:u w:val="single"/>
        </w:rPr>
        <w:t xml:space="preserve">  </w:t>
      </w:r>
      <w:r>
        <w:rPr>
          <w:rFonts w:ascii="宋体" w:hAnsi="宋体" w:hint="eastAsia"/>
          <w:b/>
          <w:bCs/>
          <w:sz w:val="30"/>
          <w:szCs w:val="30"/>
          <w:u w:val="single"/>
        </w:rPr>
        <w:t xml:space="preserve">  </w:t>
      </w:r>
      <w:r>
        <w:rPr>
          <w:rFonts w:ascii="宋体" w:hAnsi="宋体" w:hint="eastAsia"/>
          <w:b/>
          <w:bCs/>
          <w:sz w:val="30"/>
          <w:szCs w:val="30"/>
        </w:rPr>
        <w:t>日</w:t>
      </w:r>
      <w:r>
        <w:rPr>
          <w:rFonts w:ascii="宋体" w:hAnsi="宋体" w:hint="eastAsia"/>
          <w:b/>
          <w:bCs/>
          <w:sz w:val="30"/>
          <w:szCs w:val="30"/>
          <w:u w:val="single"/>
        </w:rPr>
        <w:t xml:space="preserve">    </w:t>
      </w:r>
      <w:r>
        <w:rPr>
          <w:rFonts w:ascii="宋体" w:hAnsi="宋体" w:hint="eastAsia"/>
          <w:b/>
          <w:bCs/>
          <w:sz w:val="30"/>
          <w:szCs w:val="30"/>
        </w:rPr>
        <w:t>时</w:t>
      </w:r>
      <w:r>
        <w:rPr>
          <w:rFonts w:ascii="宋体" w:hAnsi="宋体" w:hint="eastAsia"/>
          <w:b/>
          <w:bCs/>
          <w:sz w:val="30"/>
          <w:szCs w:val="30"/>
          <w:u w:val="single"/>
        </w:rPr>
        <w:t xml:space="preserve">    </w:t>
      </w:r>
      <w:r>
        <w:rPr>
          <w:rFonts w:ascii="宋体" w:hAnsi="宋体" w:hint="eastAsia"/>
          <w:b/>
          <w:bCs/>
          <w:sz w:val="30"/>
          <w:szCs w:val="30"/>
        </w:rPr>
        <w:t>分开标，此时</w:t>
      </w:r>
      <w:proofErr w:type="gramStart"/>
      <w:r>
        <w:rPr>
          <w:rFonts w:ascii="宋体" w:hAnsi="宋体" w:hint="eastAsia"/>
          <w:b/>
          <w:bCs/>
          <w:sz w:val="30"/>
          <w:szCs w:val="30"/>
        </w:rPr>
        <w:t>间以前</w:t>
      </w:r>
      <w:proofErr w:type="gramEnd"/>
      <w:r>
        <w:rPr>
          <w:rFonts w:ascii="宋体" w:hAnsi="宋体" w:hint="eastAsia"/>
          <w:b/>
          <w:bCs/>
          <w:sz w:val="30"/>
          <w:szCs w:val="30"/>
        </w:rPr>
        <w:t>不得开封；</w:t>
      </w:r>
    </w:p>
    <w:p w14:paraId="7B21B5C5" w14:textId="77777777" w:rsidR="005118C4" w:rsidRDefault="001C4A91">
      <w:pPr>
        <w:spacing w:line="360" w:lineRule="auto"/>
        <w:rPr>
          <w:rFonts w:ascii="宋体" w:hAnsi="宋体"/>
          <w:b/>
          <w:sz w:val="30"/>
          <w:szCs w:val="20"/>
          <w:u w:val="single"/>
        </w:rPr>
      </w:pPr>
      <w:r>
        <w:rPr>
          <w:rFonts w:ascii="宋体" w:hAnsi="宋体" w:hint="eastAsia"/>
          <w:b/>
          <w:sz w:val="30"/>
          <w:szCs w:val="20"/>
        </w:rPr>
        <w:t>供应商：</w:t>
      </w:r>
      <w:r>
        <w:rPr>
          <w:rFonts w:ascii="宋体" w:hAnsi="宋体" w:hint="eastAsia"/>
          <w:b/>
          <w:sz w:val="30"/>
          <w:szCs w:val="20"/>
          <w:u w:val="single"/>
        </w:rPr>
        <w:t xml:space="preserve">             </w:t>
      </w:r>
      <w:r>
        <w:rPr>
          <w:rFonts w:ascii="宋体" w:hAnsi="宋体" w:hint="eastAsia"/>
          <w:b/>
          <w:sz w:val="30"/>
          <w:szCs w:val="20"/>
          <w:u w:val="single"/>
        </w:rPr>
        <w:tab/>
        <w:t xml:space="preserve">                   </w:t>
      </w:r>
      <w:r>
        <w:rPr>
          <w:rFonts w:ascii="宋体" w:hAnsi="宋体" w:hint="eastAsia"/>
          <w:b/>
          <w:sz w:val="30"/>
          <w:szCs w:val="20"/>
          <w:u w:val="single"/>
        </w:rPr>
        <w:t>（盖公章）</w:t>
      </w:r>
    </w:p>
    <w:p w14:paraId="3ADF67A9" w14:textId="77777777" w:rsidR="005118C4" w:rsidRDefault="001C4A91">
      <w:pPr>
        <w:spacing w:line="360" w:lineRule="auto"/>
        <w:rPr>
          <w:rFonts w:ascii="宋体" w:hAnsi="宋体"/>
          <w:b/>
          <w:sz w:val="30"/>
          <w:szCs w:val="20"/>
        </w:rPr>
      </w:pPr>
      <w:r>
        <w:rPr>
          <w:rFonts w:ascii="宋体" w:hAnsi="宋体" w:hint="eastAsia"/>
          <w:b/>
          <w:sz w:val="30"/>
          <w:szCs w:val="20"/>
        </w:rPr>
        <w:t>法定代表人或</w:t>
      </w:r>
    </w:p>
    <w:p w14:paraId="5861056D" w14:textId="77777777" w:rsidR="005118C4" w:rsidRDefault="001C4A91">
      <w:pPr>
        <w:spacing w:line="360" w:lineRule="auto"/>
        <w:rPr>
          <w:rFonts w:ascii="宋体" w:hAnsi="宋体"/>
          <w:b/>
          <w:sz w:val="30"/>
          <w:szCs w:val="20"/>
          <w:u w:val="single"/>
        </w:rPr>
      </w:pPr>
      <w:r>
        <w:rPr>
          <w:rFonts w:ascii="宋体" w:hAnsi="宋体" w:hint="eastAsia"/>
          <w:b/>
          <w:sz w:val="30"/>
          <w:szCs w:val="20"/>
        </w:rPr>
        <w:t>其委托代理人：</w:t>
      </w:r>
      <w:r>
        <w:rPr>
          <w:rFonts w:ascii="宋体" w:hAnsi="宋体" w:hint="eastAsia"/>
          <w:b/>
          <w:sz w:val="30"/>
          <w:szCs w:val="20"/>
          <w:u w:val="single"/>
        </w:rPr>
        <w:t xml:space="preserve">           </w:t>
      </w:r>
      <w:r>
        <w:rPr>
          <w:rFonts w:ascii="宋体" w:hAnsi="宋体" w:hint="eastAsia"/>
          <w:b/>
          <w:sz w:val="30"/>
          <w:szCs w:val="20"/>
          <w:u w:val="single"/>
        </w:rPr>
        <w:tab/>
        <w:t xml:space="preserve">          </w:t>
      </w:r>
      <w:r>
        <w:rPr>
          <w:rFonts w:ascii="宋体" w:hAnsi="宋体" w:hint="eastAsia"/>
          <w:b/>
          <w:sz w:val="30"/>
          <w:szCs w:val="20"/>
          <w:u w:val="single"/>
        </w:rPr>
        <w:t>（签字或盖章）</w:t>
      </w:r>
    </w:p>
    <w:p w14:paraId="2B301D1E" w14:textId="77777777" w:rsidR="005118C4" w:rsidRDefault="005118C4">
      <w:pPr>
        <w:spacing w:line="360" w:lineRule="auto"/>
        <w:rPr>
          <w:rFonts w:ascii="宋体" w:hAnsi="宋体"/>
          <w:b/>
          <w:sz w:val="30"/>
          <w:szCs w:val="20"/>
        </w:rPr>
      </w:pPr>
    </w:p>
    <w:p w14:paraId="2F1FE9C9" w14:textId="77777777" w:rsidR="005118C4" w:rsidRDefault="001C4A91">
      <w:pPr>
        <w:spacing w:line="360" w:lineRule="auto"/>
        <w:rPr>
          <w:rFonts w:ascii="宋体" w:hAnsi="宋体"/>
          <w:b/>
          <w:sz w:val="30"/>
          <w:szCs w:val="20"/>
        </w:rPr>
      </w:pPr>
      <w:r>
        <w:rPr>
          <w:rFonts w:ascii="宋体" w:hAnsi="宋体" w:hint="eastAsia"/>
          <w:b/>
          <w:sz w:val="30"/>
          <w:szCs w:val="20"/>
        </w:rPr>
        <w:t>日</w:t>
      </w:r>
      <w:r>
        <w:rPr>
          <w:rFonts w:ascii="宋体" w:hAnsi="宋体" w:hint="eastAsia"/>
          <w:b/>
          <w:sz w:val="30"/>
          <w:szCs w:val="20"/>
        </w:rPr>
        <w:t xml:space="preserve">  </w:t>
      </w:r>
      <w:r>
        <w:rPr>
          <w:rFonts w:ascii="宋体" w:hAnsi="宋体" w:hint="eastAsia"/>
          <w:b/>
          <w:sz w:val="30"/>
          <w:szCs w:val="20"/>
        </w:rPr>
        <w:t>期：</w:t>
      </w:r>
      <w:r>
        <w:rPr>
          <w:rFonts w:ascii="宋体" w:hAnsi="宋体" w:hint="eastAsia"/>
          <w:b/>
          <w:sz w:val="30"/>
          <w:szCs w:val="20"/>
          <w:u w:val="single"/>
        </w:rPr>
        <w:t xml:space="preserve">            </w:t>
      </w:r>
      <w:r>
        <w:rPr>
          <w:rFonts w:ascii="宋体" w:hAnsi="宋体" w:hint="eastAsia"/>
          <w:b/>
          <w:sz w:val="30"/>
          <w:szCs w:val="20"/>
        </w:rPr>
        <w:t xml:space="preserve"> </w:t>
      </w:r>
      <w:r>
        <w:rPr>
          <w:rFonts w:ascii="宋体" w:hAnsi="宋体" w:hint="eastAsia"/>
          <w:b/>
          <w:sz w:val="30"/>
          <w:szCs w:val="20"/>
        </w:rPr>
        <w:t>年</w:t>
      </w:r>
      <w:r>
        <w:rPr>
          <w:rFonts w:ascii="宋体" w:hAnsi="宋体" w:hint="eastAsia"/>
          <w:b/>
          <w:sz w:val="30"/>
          <w:szCs w:val="20"/>
          <w:u w:val="single"/>
        </w:rPr>
        <w:t xml:space="preserve">             </w:t>
      </w:r>
      <w:r>
        <w:rPr>
          <w:rFonts w:ascii="宋体" w:hAnsi="宋体" w:hint="eastAsia"/>
          <w:b/>
          <w:sz w:val="30"/>
          <w:szCs w:val="20"/>
        </w:rPr>
        <w:t xml:space="preserve"> </w:t>
      </w:r>
      <w:r>
        <w:rPr>
          <w:rFonts w:ascii="宋体" w:hAnsi="宋体" w:hint="eastAsia"/>
          <w:b/>
          <w:sz w:val="30"/>
          <w:szCs w:val="20"/>
        </w:rPr>
        <w:t>月</w:t>
      </w:r>
      <w:r>
        <w:rPr>
          <w:rFonts w:ascii="宋体" w:hAnsi="宋体" w:hint="eastAsia"/>
          <w:b/>
          <w:sz w:val="30"/>
          <w:szCs w:val="20"/>
          <w:u w:val="single"/>
        </w:rPr>
        <w:t xml:space="preserve">           </w:t>
      </w:r>
      <w:r>
        <w:rPr>
          <w:rFonts w:ascii="宋体" w:hAnsi="宋体" w:hint="eastAsia"/>
          <w:b/>
          <w:sz w:val="30"/>
          <w:szCs w:val="20"/>
        </w:rPr>
        <w:t>日</w:t>
      </w:r>
    </w:p>
    <w:p w14:paraId="2D0A2AAD" w14:textId="77777777" w:rsidR="005118C4" w:rsidRDefault="001C4A91">
      <w:pPr>
        <w:pStyle w:val="2"/>
        <w:numPr>
          <w:ilvl w:val="0"/>
          <w:numId w:val="0"/>
        </w:numPr>
        <w:ind w:left="567" w:hanging="567"/>
        <w:jc w:val="center"/>
        <w:rPr>
          <w:rFonts w:ascii="黑体"/>
          <w:sz w:val="30"/>
          <w:szCs w:val="30"/>
        </w:rPr>
      </w:pPr>
      <w:r>
        <w:rPr>
          <w:rFonts w:ascii="黑体"/>
          <w:b w:val="0"/>
          <w:sz w:val="30"/>
          <w:szCs w:val="30"/>
        </w:rPr>
        <w:br w:type="page" w:clear="all"/>
      </w:r>
      <w:r>
        <w:rPr>
          <w:rFonts w:hint="eastAsia"/>
          <w:b w:val="0"/>
          <w:bCs w:val="0"/>
        </w:rPr>
        <w:lastRenderedPageBreak/>
        <w:t>一、投标申请及声明</w:t>
      </w:r>
    </w:p>
    <w:p w14:paraId="3D4000B2"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致：江苏弘业国际技术工程有限公司</w:t>
      </w:r>
    </w:p>
    <w:p w14:paraId="0A70A3DF"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根据贵方</w:t>
      </w:r>
      <w:r>
        <w:rPr>
          <w:rFonts w:ascii="宋体" w:hAnsi="宋体"/>
          <w:sz w:val="24"/>
          <w:u w:val="single"/>
        </w:rPr>
        <w:t xml:space="preserve">          </w:t>
      </w:r>
      <w:r>
        <w:rPr>
          <w:rFonts w:ascii="宋体" w:hAnsi="宋体" w:hint="eastAsia"/>
          <w:bCs/>
          <w:sz w:val="24"/>
        </w:rPr>
        <w:t>（</w:t>
      </w:r>
      <w:r>
        <w:rPr>
          <w:rFonts w:ascii="宋体" w:hAnsi="宋体" w:hint="eastAsia"/>
          <w:sz w:val="24"/>
        </w:rPr>
        <w:t>项目名称）</w:t>
      </w:r>
      <w:r>
        <w:rPr>
          <w:rFonts w:ascii="宋体" w:hAnsi="宋体"/>
          <w:sz w:val="24"/>
          <w:u w:val="single"/>
        </w:rPr>
        <w:t xml:space="preserve">             </w:t>
      </w:r>
      <w:r>
        <w:rPr>
          <w:rFonts w:ascii="宋体" w:hAnsi="宋体" w:hint="eastAsia"/>
          <w:sz w:val="24"/>
        </w:rPr>
        <w:t>（项目编号）投标邀请，正式授权下述签字人</w:t>
      </w:r>
      <w:r>
        <w:rPr>
          <w:rFonts w:ascii="宋体" w:hAnsi="宋体"/>
          <w:sz w:val="24"/>
          <w:u w:val="single"/>
        </w:rPr>
        <w:t xml:space="preserve">               </w:t>
      </w:r>
      <w:r>
        <w:rPr>
          <w:rFonts w:ascii="宋体" w:hAnsi="宋体" w:hint="eastAsia"/>
          <w:sz w:val="24"/>
          <w:u w:val="single"/>
        </w:rPr>
        <w:t>（</w:t>
      </w:r>
      <w:r>
        <w:rPr>
          <w:rFonts w:ascii="宋体" w:hAnsi="宋体" w:hint="eastAsia"/>
          <w:sz w:val="24"/>
        </w:rPr>
        <w:t>姓名和职务）代表供应商</w:t>
      </w:r>
      <w:r>
        <w:rPr>
          <w:rFonts w:ascii="宋体" w:hAnsi="宋体"/>
          <w:sz w:val="24"/>
          <w:u w:val="single"/>
        </w:rPr>
        <w:t xml:space="preserve">            </w:t>
      </w:r>
      <w:r>
        <w:rPr>
          <w:rFonts w:ascii="宋体" w:hAnsi="宋体" w:hint="eastAsia"/>
          <w:sz w:val="24"/>
        </w:rPr>
        <w:t>（供应商名称），提交投标文件。</w:t>
      </w:r>
    </w:p>
    <w:p w14:paraId="5D7DBE50"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据此函，签字</w:t>
      </w:r>
      <w:proofErr w:type="gramStart"/>
      <w:r>
        <w:rPr>
          <w:rFonts w:ascii="宋体" w:hAnsi="宋体" w:hint="eastAsia"/>
          <w:sz w:val="24"/>
        </w:rPr>
        <w:t>人兹宣布</w:t>
      </w:r>
      <w:proofErr w:type="gramEnd"/>
      <w:r>
        <w:rPr>
          <w:rFonts w:ascii="宋体" w:hAnsi="宋体" w:hint="eastAsia"/>
          <w:sz w:val="24"/>
        </w:rPr>
        <w:t>声明和承诺如下：</w:t>
      </w:r>
    </w:p>
    <w:p w14:paraId="1A3FE619"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1</w:t>
      </w:r>
      <w:r>
        <w:rPr>
          <w:rFonts w:ascii="宋体" w:hAnsi="宋体" w:hint="eastAsia"/>
          <w:sz w:val="24"/>
        </w:rPr>
        <w:t>、</w:t>
      </w:r>
      <w:r>
        <w:rPr>
          <w:rFonts w:ascii="宋体" w:hAnsi="宋体" w:hint="eastAsia"/>
          <w:b/>
          <w:bCs/>
          <w:sz w:val="24"/>
        </w:rPr>
        <w:t>我们的资格条件完全符合政府采购法和本次招标要求</w:t>
      </w:r>
      <w:r>
        <w:rPr>
          <w:rFonts w:ascii="宋体" w:hAnsi="宋体" w:hint="eastAsia"/>
          <w:sz w:val="24"/>
        </w:rPr>
        <w:t>，我们同意并向贵方提供了与投标有关的所有证据和资料。</w:t>
      </w:r>
    </w:p>
    <w:p w14:paraId="72D9D376" w14:textId="77777777" w:rsidR="005118C4" w:rsidRDefault="001C4A91">
      <w:pPr>
        <w:widowControl/>
        <w:shd w:val="clear" w:color="auto" w:fill="FFFFFF"/>
        <w:spacing w:line="360" w:lineRule="auto"/>
        <w:ind w:firstLine="420"/>
        <w:rPr>
          <w:rFonts w:ascii="宋体" w:hAnsi="宋体"/>
          <w:sz w:val="24"/>
        </w:rPr>
      </w:pPr>
      <w:r>
        <w:rPr>
          <w:rFonts w:ascii="宋体" w:hAnsi="宋体"/>
          <w:sz w:val="24"/>
        </w:rPr>
        <w:t>2</w:t>
      </w:r>
      <w:r>
        <w:rPr>
          <w:rFonts w:ascii="宋体" w:hAnsi="宋体"/>
          <w:sz w:val="24"/>
        </w:rPr>
        <w:t>、</w:t>
      </w:r>
      <w:r>
        <w:rPr>
          <w:rFonts w:ascii="宋体" w:hAnsi="宋体" w:hint="eastAsia"/>
          <w:sz w:val="24"/>
        </w:rPr>
        <w:t>按招标要求，我们的投标总报价为大写：</w:t>
      </w:r>
      <w:r>
        <w:rPr>
          <w:rFonts w:ascii="宋体" w:hAnsi="宋体"/>
          <w:b/>
          <w:bCs/>
          <w:sz w:val="24"/>
          <w:u w:val="single"/>
        </w:rPr>
        <w:t xml:space="preserve">                 </w:t>
      </w:r>
      <w:r>
        <w:rPr>
          <w:rFonts w:ascii="宋体" w:hAnsi="宋体" w:hint="eastAsia"/>
          <w:sz w:val="24"/>
        </w:rPr>
        <w:t>元人民币。</w:t>
      </w:r>
    </w:p>
    <w:p w14:paraId="164C583D"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3</w:t>
      </w:r>
      <w:r>
        <w:rPr>
          <w:rFonts w:ascii="宋体" w:hAnsi="宋体" w:hint="eastAsia"/>
          <w:sz w:val="24"/>
        </w:rPr>
        <w:t>、本项目合同履行期限：合同签订之日起至</w:t>
      </w:r>
      <w:r>
        <w:rPr>
          <w:rFonts w:ascii="宋体" w:hAnsi="宋体" w:hint="eastAsia"/>
          <w:sz w:val="24"/>
        </w:rPr>
        <w:t>2025</w:t>
      </w:r>
      <w:r>
        <w:rPr>
          <w:rFonts w:ascii="宋体" w:hAnsi="宋体" w:hint="eastAsia"/>
          <w:sz w:val="24"/>
        </w:rPr>
        <w:t>年</w:t>
      </w:r>
      <w:r>
        <w:rPr>
          <w:rFonts w:ascii="宋体" w:hAnsi="宋体" w:hint="eastAsia"/>
          <w:sz w:val="24"/>
        </w:rPr>
        <w:t>12</w:t>
      </w:r>
      <w:r>
        <w:rPr>
          <w:rFonts w:ascii="宋体" w:hAnsi="宋体" w:hint="eastAsia"/>
          <w:sz w:val="24"/>
        </w:rPr>
        <w:t>月</w:t>
      </w:r>
      <w:r>
        <w:rPr>
          <w:rFonts w:ascii="宋体" w:hAnsi="宋体" w:hint="eastAsia"/>
          <w:sz w:val="24"/>
        </w:rPr>
        <w:t>31</w:t>
      </w:r>
      <w:r>
        <w:rPr>
          <w:rFonts w:ascii="宋体" w:hAnsi="宋体" w:hint="eastAsia"/>
          <w:sz w:val="24"/>
        </w:rPr>
        <w:t>日。</w:t>
      </w:r>
    </w:p>
    <w:p w14:paraId="249EE4F0"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4</w:t>
      </w:r>
      <w:r>
        <w:rPr>
          <w:rFonts w:ascii="宋体" w:hAnsi="宋体" w:hint="eastAsia"/>
          <w:sz w:val="24"/>
        </w:rPr>
        <w:t>、我们已详细审核全部招标文件及其有效补充</w:t>
      </w:r>
      <w:r>
        <w:rPr>
          <w:rFonts w:ascii="宋体" w:hAnsi="宋体" w:hint="eastAsia"/>
          <w:sz w:val="24"/>
        </w:rPr>
        <w:t>文件，我们放弃对招标文件任何误解的权利，提交投标文件后，</w:t>
      </w:r>
      <w:r>
        <w:rPr>
          <w:rFonts w:ascii="宋体" w:hAnsi="宋体" w:hint="eastAsia"/>
          <w:bCs/>
          <w:sz w:val="24"/>
        </w:rPr>
        <w:t>不对招标文件本身提出质疑</w:t>
      </w:r>
      <w:r>
        <w:rPr>
          <w:rFonts w:ascii="宋体" w:hAnsi="宋体" w:hint="eastAsia"/>
          <w:sz w:val="24"/>
        </w:rPr>
        <w:t>。</w:t>
      </w:r>
    </w:p>
    <w:p w14:paraId="55294CD4"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5</w:t>
      </w:r>
      <w:r>
        <w:rPr>
          <w:rFonts w:ascii="宋体" w:hAnsi="宋体" w:hint="eastAsia"/>
          <w:sz w:val="24"/>
        </w:rPr>
        <w:t>、我们同意从规定的开标日期起遵循本投标文件，并在规定的投标有效期期满之前均具有约束力。</w:t>
      </w:r>
    </w:p>
    <w:p w14:paraId="1C886F82"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6</w:t>
      </w:r>
      <w:r>
        <w:rPr>
          <w:rFonts w:ascii="宋体" w:hAnsi="宋体" w:hint="eastAsia"/>
          <w:sz w:val="24"/>
        </w:rPr>
        <w:t>、投标截止时间结束后参加投标的供应商不足三家的，或在评标期间出现符合专业条件的供应商或者对招标文件</w:t>
      </w:r>
      <w:proofErr w:type="gramStart"/>
      <w:r>
        <w:rPr>
          <w:rFonts w:ascii="宋体" w:hAnsi="宋体" w:hint="eastAsia"/>
          <w:sz w:val="24"/>
        </w:rPr>
        <w:t>作出</w:t>
      </w:r>
      <w:proofErr w:type="gramEnd"/>
      <w:r>
        <w:rPr>
          <w:rFonts w:ascii="宋体" w:hAnsi="宋体" w:hint="eastAsia"/>
          <w:sz w:val="24"/>
        </w:rPr>
        <w:t>实质响应的供应商不足三家情形的，我们酌情决定是否参加当场变更的竞争性谈判或单一来源方式采购。</w:t>
      </w:r>
    </w:p>
    <w:p w14:paraId="5576FA93"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7</w:t>
      </w:r>
      <w:r>
        <w:rPr>
          <w:rFonts w:ascii="宋体" w:hAnsi="宋体" w:hint="eastAsia"/>
          <w:sz w:val="24"/>
        </w:rPr>
        <w:t>、一旦我方中标，我方将根据招标文件的规定严格履行合同，并保证于承诺的时间完成货物的启动</w:t>
      </w:r>
      <w:r>
        <w:rPr>
          <w:rFonts w:ascii="宋体" w:hAnsi="宋体" w:hint="eastAsia"/>
          <w:sz w:val="24"/>
        </w:rPr>
        <w:t>/</w:t>
      </w:r>
      <w:r>
        <w:rPr>
          <w:rFonts w:ascii="宋体" w:hAnsi="宋体" w:hint="eastAsia"/>
          <w:sz w:val="24"/>
        </w:rPr>
        <w:t>集成、调试等服务，交付采购人验收、使用。</w:t>
      </w:r>
    </w:p>
    <w:p w14:paraId="3CADB685"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8</w:t>
      </w:r>
      <w:r>
        <w:rPr>
          <w:rFonts w:ascii="宋体" w:hAnsi="宋体" w:hint="eastAsia"/>
          <w:sz w:val="24"/>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C57D29"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9</w:t>
      </w:r>
      <w:r>
        <w:rPr>
          <w:rFonts w:ascii="宋体" w:hAnsi="宋体" w:hint="eastAsia"/>
          <w:sz w:val="24"/>
        </w:rPr>
        <w:t>、与本投标有关的正式联系方式为：</w:t>
      </w:r>
    </w:p>
    <w:p w14:paraId="4DA06FB6"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地</w:t>
      </w:r>
      <w:r>
        <w:rPr>
          <w:rFonts w:ascii="宋体" w:hAnsi="宋体"/>
          <w:sz w:val="24"/>
        </w:rPr>
        <w:t xml:space="preserve">    </w:t>
      </w:r>
      <w:r>
        <w:rPr>
          <w:rFonts w:ascii="宋体" w:hAnsi="宋体" w:hint="eastAsia"/>
          <w:sz w:val="24"/>
        </w:rPr>
        <w:t>址：</w:t>
      </w:r>
      <w:r>
        <w:rPr>
          <w:rFonts w:ascii="宋体" w:hAnsi="宋体"/>
          <w:sz w:val="24"/>
          <w:u w:val="single"/>
        </w:rPr>
        <w:t xml:space="preserve">                                          </w:t>
      </w:r>
    </w:p>
    <w:p w14:paraId="088C7970"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电</w:t>
      </w:r>
      <w:r>
        <w:rPr>
          <w:rFonts w:ascii="宋体" w:hAnsi="宋体"/>
          <w:sz w:val="24"/>
        </w:rPr>
        <w:t xml:space="preserve">    </w:t>
      </w:r>
      <w:r>
        <w:rPr>
          <w:rFonts w:ascii="宋体" w:hAnsi="宋体" w:hint="eastAsia"/>
          <w:sz w:val="24"/>
        </w:rPr>
        <w:t>话：</w:t>
      </w:r>
      <w:r>
        <w:rPr>
          <w:rFonts w:ascii="宋体" w:hAnsi="宋体"/>
          <w:sz w:val="24"/>
          <w:u w:val="single"/>
        </w:rPr>
        <w:t xml:space="preserve">                                 </w:t>
      </w:r>
      <w:r>
        <w:rPr>
          <w:rFonts w:ascii="宋体" w:hAnsi="宋体"/>
          <w:sz w:val="24"/>
          <w:u w:val="single"/>
        </w:rPr>
        <w:t xml:space="preserve">         </w:t>
      </w:r>
    </w:p>
    <w:p w14:paraId="44F85C80"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传</w:t>
      </w:r>
      <w:r>
        <w:rPr>
          <w:rFonts w:ascii="宋体" w:hAnsi="宋体"/>
          <w:sz w:val="24"/>
        </w:rPr>
        <w:t xml:space="preserve">    </w:t>
      </w:r>
      <w:r>
        <w:rPr>
          <w:rFonts w:ascii="宋体" w:hAnsi="宋体" w:hint="eastAsia"/>
          <w:sz w:val="24"/>
        </w:rPr>
        <w:t>真：</w:t>
      </w:r>
      <w:r>
        <w:rPr>
          <w:rFonts w:ascii="宋体" w:hAnsi="宋体"/>
          <w:sz w:val="24"/>
          <w:u w:val="single"/>
        </w:rPr>
        <w:t xml:space="preserve">                                           </w:t>
      </w:r>
    </w:p>
    <w:p w14:paraId="0ED4B271"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开户银行：</w:t>
      </w:r>
    </w:p>
    <w:p w14:paraId="5D2A5ECD"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银行账号：</w:t>
      </w:r>
    </w:p>
    <w:p w14:paraId="58644090"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lastRenderedPageBreak/>
        <w:t>供应商授权代表姓名（签字）：</w:t>
      </w:r>
      <w:r>
        <w:rPr>
          <w:rFonts w:ascii="宋体" w:hAnsi="宋体"/>
          <w:sz w:val="24"/>
          <w:u w:val="single"/>
        </w:rPr>
        <w:t xml:space="preserve">                  </w:t>
      </w:r>
    </w:p>
    <w:p w14:paraId="61727774" w14:textId="77777777" w:rsidR="005118C4" w:rsidRDefault="001C4A91">
      <w:pPr>
        <w:widowControl/>
        <w:shd w:val="clear" w:color="auto" w:fill="FFFFFF"/>
        <w:spacing w:line="360" w:lineRule="auto"/>
        <w:ind w:firstLine="420"/>
        <w:rPr>
          <w:rFonts w:ascii="宋体" w:hAnsi="宋体"/>
          <w:sz w:val="24"/>
        </w:rPr>
      </w:pPr>
      <w:r>
        <w:rPr>
          <w:rFonts w:ascii="宋体" w:hAnsi="宋体" w:hint="eastAsia"/>
          <w:sz w:val="24"/>
        </w:rPr>
        <w:t>供应商名称：</w:t>
      </w:r>
      <w:r>
        <w:rPr>
          <w:rFonts w:ascii="宋体" w:hAnsi="宋体"/>
          <w:sz w:val="24"/>
          <w:u w:val="single"/>
        </w:rPr>
        <w:t xml:space="preserve">                                  </w:t>
      </w:r>
      <w:r>
        <w:rPr>
          <w:rFonts w:ascii="宋体" w:hAnsi="宋体" w:hint="eastAsia"/>
          <w:sz w:val="24"/>
        </w:rPr>
        <w:t>（盖章）</w:t>
      </w:r>
    </w:p>
    <w:p w14:paraId="5A4C3651" w14:textId="77777777" w:rsidR="005118C4" w:rsidRDefault="001C4A91">
      <w:pPr>
        <w:widowControl/>
        <w:shd w:val="clear" w:color="auto" w:fill="FFFFFF"/>
        <w:spacing w:line="360" w:lineRule="auto"/>
        <w:ind w:firstLine="420"/>
        <w:rPr>
          <w:szCs w:val="21"/>
        </w:rPr>
      </w:pPr>
      <w:r>
        <w:rPr>
          <w:rFonts w:ascii="宋体" w:hAnsi="宋体" w:hint="eastAsia"/>
          <w:sz w:val="24"/>
        </w:rPr>
        <w:t>日</w:t>
      </w:r>
      <w:r>
        <w:rPr>
          <w:rFonts w:ascii="宋体" w:hAnsi="宋体"/>
          <w:sz w:val="24"/>
        </w:rPr>
        <w:t xml:space="preserve">      </w:t>
      </w:r>
      <w:r>
        <w:rPr>
          <w:rFonts w:ascii="宋体" w:hAnsi="宋体" w:hint="eastAsia"/>
          <w:sz w:val="24"/>
        </w:rPr>
        <w:t>期：</w:t>
      </w: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p w14:paraId="75611CFF" w14:textId="77777777" w:rsidR="005118C4" w:rsidRDefault="001C4A91">
      <w:pPr>
        <w:pStyle w:val="2"/>
        <w:numPr>
          <w:ilvl w:val="0"/>
          <w:numId w:val="0"/>
        </w:numPr>
        <w:ind w:left="567" w:hanging="567"/>
        <w:jc w:val="center"/>
      </w:pPr>
      <w:r>
        <w:rPr>
          <w:bCs w:val="0"/>
          <w:sz w:val="24"/>
        </w:rPr>
        <w:br w:type="page" w:clear="all"/>
      </w:r>
      <w:r>
        <w:rPr>
          <w:rFonts w:hint="eastAsia"/>
          <w:b w:val="0"/>
          <w:bCs w:val="0"/>
        </w:rPr>
        <w:lastRenderedPageBreak/>
        <w:t>二、开标一览表</w:t>
      </w:r>
    </w:p>
    <w:p w14:paraId="21198247"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项目名称：</w:t>
      </w:r>
    </w:p>
    <w:p w14:paraId="65C5680A"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供应商名称（盖章）：</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604"/>
        <w:gridCol w:w="6610"/>
      </w:tblGrid>
      <w:tr w:rsidR="005118C4" w14:paraId="310FAD0A" w14:textId="77777777">
        <w:trPr>
          <w:cantSplit/>
          <w:trHeight w:val="993"/>
          <w:jc w:val="center"/>
        </w:trPr>
        <w:tc>
          <w:tcPr>
            <w:tcW w:w="2604" w:type="dxa"/>
            <w:tcMar>
              <w:top w:w="0" w:type="dxa"/>
              <w:left w:w="108" w:type="dxa"/>
              <w:bottom w:w="0" w:type="dxa"/>
              <w:right w:w="108" w:type="dxa"/>
            </w:tcMar>
            <w:vAlign w:val="center"/>
          </w:tcPr>
          <w:p w14:paraId="679D0CB9" w14:textId="77777777" w:rsidR="005118C4" w:rsidRDefault="001C4A91">
            <w:pPr>
              <w:widowControl/>
              <w:spacing w:before="100" w:beforeAutospacing="1" w:after="100" w:afterAutospacing="1"/>
              <w:jc w:val="center"/>
              <w:rPr>
                <w:rFonts w:ascii="宋体" w:hAnsi="宋体"/>
                <w:sz w:val="24"/>
              </w:rPr>
            </w:pPr>
            <w:r>
              <w:rPr>
                <w:rFonts w:ascii="宋体" w:hAnsi="宋体" w:hint="eastAsia"/>
                <w:sz w:val="24"/>
              </w:rPr>
              <w:t>项目总报价</w:t>
            </w:r>
          </w:p>
          <w:p w14:paraId="41E19525" w14:textId="77777777" w:rsidR="005118C4" w:rsidRDefault="001C4A91">
            <w:pPr>
              <w:widowControl/>
              <w:spacing w:before="100" w:beforeAutospacing="1" w:after="100" w:afterAutospacing="1"/>
              <w:jc w:val="center"/>
              <w:rPr>
                <w:rFonts w:ascii="宋体" w:hAnsi="宋体" w:cs="Verdana"/>
                <w:sz w:val="24"/>
              </w:rPr>
            </w:pPr>
            <w:r>
              <w:rPr>
                <w:rFonts w:ascii="宋体" w:hAnsi="宋体" w:hint="eastAsia"/>
                <w:sz w:val="24"/>
              </w:rPr>
              <w:t>（人民币）</w:t>
            </w:r>
          </w:p>
        </w:tc>
        <w:tc>
          <w:tcPr>
            <w:tcW w:w="6610" w:type="dxa"/>
            <w:tcMar>
              <w:top w:w="0" w:type="dxa"/>
              <w:left w:w="108" w:type="dxa"/>
              <w:bottom w:w="0" w:type="dxa"/>
              <w:right w:w="108" w:type="dxa"/>
            </w:tcMar>
            <w:vAlign w:val="center"/>
          </w:tcPr>
          <w:p w14:paraId="38871393" w14:textId="77777777" w:rsidR="005118C4" w:rsidRDefault="001C4A91">
            <w:pPr>
              <w:widowControl/>
              <w:spacing w:before="100" w:beforeAutospacing="1" w:after="100" w:afterAutospacing="1"/>
              <w:rPr>
                <w:rFonts w:ascii="宋体" w:hAnsi="宋体" w:cs="Verdana"/>
                <w:sz w:val="24"/>
              </w:rPr>
            </w:pPr>
            <w:r>
              <w:rPr>
                <w:rFonts w:ascii="宋体" w:hAnsi="宋体" w:hint="eastAsia"/>
                <w:sz w:val="24"/>
              </w:rPr>
              <w:t>大写：</w:t>
            </w:r>
            <w:r>
              <w:rPr>
                <w:rFonts w:ascii="宋体" w:hAnsi="宋体" w:hint="eastAsia"/>
                <w:sz w:val="24"/>
                <w:u w:val="single"/>
              </w:rPr>
              <w:t xml:space="preserve"> </w:t>
            </w:r>
            <w:r>
              <w:rPr>
                <w:rFonts w:ascii="宋体" w:hAnsi="宋体"/>
                <w:sz w:val="24"/>
                <w:u w:val="single"/>
              </w:rPr>
              <w:t xml:space="preserve">             </w:t>
            </w:r>
          </w:p>
          <w:p w14:paraId="372CBE5E" w14:textId="77777777" w:rsidR="005118C4" w:rsidRDefault="001C4A91">
            <w:pPr>
              <w:widowControl/>
              <w:spacing w:before="100" w:beforeAutospacing="1" w:after="100" w:afterAutospacing="1"/>
              <w:rPr>
                <w:rFonts w:ascii="宋体" w:hAnsi="宋体" w:cs="Verdana"/>
                <w:sz w:val="24"/>
              </w:rPr>
            </w:pPr>
            <w:r>
              <w:rPr>
                <w:rFonts w:ascii="宋体" w:hAnsi="宋体" w:hint="eastAsia"/>
                <w:sz w:val="24"/>
              </w:rPr>
              <w:t>小写：</w:t>
            </w:r>
            <w:r>
              <w:rPr>
                <w:rFonts w:ascii="宋体" w:hAnsi="宋体" w:cs="Verdana"/>
                <w:sz w:val="24"/>
                <w:u w:val="single"/>
              </w:rPr>
              <w:t xml:space="preserve">              </w:t>
            </w:r>
          </w:p>
        </w:tc>
      </w:tr>
      <w:tr w:rsidR="005118C4" w14:paraId="2CDE5775" w14:textId="77777777">
        <w:trPr>
          <w:cantSplit/>
          <w:trHeight w:val="1060"/>
          <w:jc w:val="center"/>
        </w:trPr>
        <w:tc>
          <w:tcPr>
            <w:tcW w:w="2604" w:type="dxa"/>
            <w:tcMar>
              <w:top w:w="0" w:type="dxa"/>
              <w:left w:w="108" w:type="dxa"/>
              <w:bottom w:w="0" w:type="dxa"/>
              <w:right w:w="108" w:type="dxa"/>
            </w:tcMar>
            <w:vAlign w:val="center"/>
          </w:tcPr>
          <w:p w14:paraId="7816F21C" w14:textId="77777777" w:rsidR="005118C4" w:rsidRDefault="001C4A91">
            <w:pPr>
              <w:widowControl/>
              <w:spacing w:before="100" w:beforeAutospacing="1" w:after="100" w:afterAutospacing="1"/>
              <w:jc w:val="center"/>
              <w:rPr>
                <w:rFonts w:ascii="宋体" w:hAnsi="宋体"/>
                <w:sz w:val="24"/>
              </w:rPr>
            </w:pPr>
            <w:r>
              <w:rPr>
                <w:rFonts w:ascii="宋体" w:hAnsi="宋体" w:hint="eastAsia"/>
                <w:sz w:val="24"/>
              </w:rPr>
              <w:t>投标有效期</w:t>
            </w:r>
          </w:p>
        </w:tc>
        <w:tc>
          <w:tcPr>
            <w:tcW w:w="6610" w:type="dxa"/>
            <w:tcMar>
              <w:top w:w="0" w:type="dxa"/>
              <w:left w:w="108" w:type="dxa"/>
              <w:bottom w:w="0" w:type="dxa"/>
              <w:right w:w="108" w:type="dxa"/>
            </w:tcMar>
            <w:vAlign w:val="center"/>
          </w:tcPr>
          <w:p w14:paraId="21315B41" w14:textId="77777777" w:rsidR="005118C4" w:rsidRDefault="001C4A91">
            <w:pPr>
              <w:widowControl/>
              <w:spacing w:before="100" w:beforeAutospacing="1" w:after="100" w:afterAutospacing="1"/>
              <w:rPr>
                <w:rFonts w:ascii="宋体" w:hAnsi="宋体"/>
                <w:sz w:val="24"/>
              </w:rPr>
            </w:pPr>
            <w:r>
              <w:rPr>
                <w:rFonts w:ascii="宋体" w:hAnsi="宋体" w:hint="eastAsia"/>
                <w:sz w:val="24"/>
              </w:rPr>
              <w:t>投标截止之日起</w:t>
            </w:r>
            <w:r>
              <w:rPr>
                <w:rFonts w:ascii="宋体" w:hAnsi="宋体" w:hint="eastAsia"/>
                <w:sz w:val="24"/>
              </w:rPr>
              <w:t>90</w:t>
            </w:r>
            <w:r>
              <w:rPr>
                <w:rFonts w:ascii="宋体" w:hAnsi="宋体" w:hint="eastAsia"/>
                <w:sz w:val="24"/>
              </w:rPr>
              <w:t>个</w:t>
            </w:r>
            <w:proofErr w:type="gramStart"/>
            <w:r>
              <w:rPr>
                <w:rFonts w:ascii="宋体" w:hAnsi="宋体" w:hint="eastAsia"/>
                <w:sz w:val="24"/>
              </w:rPr>
              <w:t>日历天</w:t>
            </w:r>
            <w:proofErr w:type="gramEnd"/>
          </w:p>
        </w:tc>
      </w:tr>
      <w:tr w:rsidR="005118C4" w14:paraId="7664603F" w14:textId="77777777">
        <w:trPr>
          <w:cantSplit/>
          <w:trHeight w:val="1010"/>
          <w:jc w:val="center"/>
        </w:trPr>
        <w:tc>
          <w:tcPr>
            <w:tcW w:w="2604" w:type="dxa"/>
            <w:tcMar>
              <w:top w:w="0" w:type="dxa"/>
              <w:left w:w="108" w:type="dxa"/>
              <w:bottom w:w="0" w:type="dxa"/>
              <w:right w:w="108" w:type="dxa"/>
            </w:tcMar>
            <w:vAlign w:val="center"/>
          </w:tcPr>
          <w:p w14:paraId="4F8711FB" w14:textId="77777777" w:rsidR="005118C4" w:rsidRDefault="001C4A91">
            <w:pPr>
              <w:widowControl/>
              <w:spacing w:before="100" w:beforeAutospacing="1" w:after="100" w:afterAutospacing="1"/>
              <w:jc w:val="center"/>
              <w:rPr>
                <w:rFonts w:ascii="宋体" w:hAnsi="宋体"/>
                <w:sz w:val="24"/>
              </w:rPr>
            </w:pPr>
            <w:r>
              <w:rPr>
                <w:rFonts w:ascii="宋体" w:hAnsi="宋体" w:hint="eastAsia"/>
                <w:sz w:val="24"/>
              </w:rPr>
              <w:t>合同履行期限</w:t>
            </w:r>
          </w:p>
        </w:tc>
        <w:tc>
          <w:tcPr>
            <w:tcW w:w="6610" w:type="dxa"/>
            <w:tcMar>
              <w:top w:w="0" w:type="dxa"/>
              <w:left w:w="108" w:type="dxa"/>
              <w:bottom w:w="0" w:type="dxa"/>
              <w:right w:w="108" w:type="dxa"/>
            </w:tcMar>
            <w:vAlign w:val="center"/>
          </w:tcPr>
          <w:p w14:paraId="1E1C6966" w14:textId="77777777" w:rsidR="005118C4" w:rsidRDefault="001C4A91">
            <w:pPr>
              <w:widowControl/>
              <w:spacing w:before="100" w:beforeAutospacing="1" w:after="100" w:afterAutospacing="1"/>
              <w:rPr>
                <w:rFonts w:ascii="宋体" w:hAnsi="宋体"/>
                <w:sz w:val="24"/>
              </w:rPr>
            </w:pPr>
            <w:r>
              <w:rPr>
                <w:rFonts w:ascii="宋体" w:hAnsi="宋体" w:hint="eastAsia"/>
                <w:sz w:val="24"/>
              </w:rPr>
              <w:t>合同签订之日起至</w:t>
            </w:r>
            <w:r>
              <w:rPr>
                <w:rFonts w:ascii="宋体" w:hAnsi="宋体" w:hint="eastAsia"/>
                <w:sz w:val="24"/>
              </w:rPr>
              <w:t>2025</w:t>
            </w:r>
            <w:r>
              <w:rPr>
                <w:rFonts w:ascii="宋体" w:hAnsi="宋体" w:hint="eastAsia"/>
                <w:sz w:val="24"/>
              </w:rPr>
              <w:t>年</w:t>
            </w:r>
            <w:r>
              <w:rPr>
                <w:rFonts w:ascii="宋体" w:hAnsi="宋体" w:hint="eastAsia"/>
                <w:sz w:val="24"/>
              </w:rPr>
              <w:t>12</w:t>
            </w:r>
            <w:r>
              <w:rPr>
                <w:rFonts w:ascii="宋体" w:hAnsi="宋体" w:hint="eastAsia"/>
                <w:sz w:val="24"/>
              </w:rPr>
              <w:t>月</w:t>
            </w:r>
            <w:r>
              <w:rPr>
                <w:rFonts w:ascii="宋体" w:hAnsi="宋体" w:hint="eastAsia"/>
                <w:sz w:val="24"/>
              </w:rPr>
              <w:t>31</w:t>
            </w:r>
            <w:r>
              <w:rPr>
                <w:rFonts w:ascii="宋体" w:hAnsi="宋体" w:hint="eastAsia"/>
                <w:sz w:val="24"/>
              </w:rPr>
              <w:t>日</w:t>
            </w:r>
          </w:p>
        </w:tc>
      </w:tr>
      <w:tr w:rsidR="005118C4" w14:paraId="3023BCFE" w14:textId="77777777">
        <w:trPr>
          <w:cantSplit/>
          <w:trHeight w:val="1031"/>
          <w:jc w:val="center"/>
        </w:trPr>
        <w:tc>
          <w:tcPr>
            <w:tcW w:w="2604" w:type="dxa"/>
            <w:tcMar>
              <w:top w:w="0" w:type="dxa"/>
              <w:left w:w="108" w:type="dxa"/>
              <w:bottom w:w="0" w:type="dxa"/>
              <w:right w:w="108" w:type="dxa"/>
            </w:tcMar>
            <w:vAlign w:val="center"/>
          </w:tcPr>
          <w:p w14:paraId="43BCD12A" w14:textId="77777777" w:rsidR="005118C4" w:rsidRDefault="001C4A91">
            <w:pPr>
              <w:widowControl/>
              <w:spacing w:before="100" w:beforeAutospacing="1" w:after="100" w:afterAutospacing="1"/>
              <w:jc w:val="center"/>
              <w:rPr>
                <w:rFonts w:ascii="宋体" w:hAnsi="宋体"/>
                <w:sz w:val="24"/>
              </w:rPr>
            </w:pPr>
            <w:r>
              <w:rPr>
                <w:rFonts w:ascii="宋体" w:hAnsi="宋体" w:hint="eastAsia"/>
                <w:sz w:val="24"/>
              </w:rPr>
              <w:t>质量标准</w:t>
            </w:r>
          </w:p>
        </w:tc>
        <w:tc>
          <w:tcPr>
            <w:tcW w:w="6610" w:type="dxa"/>
            <w:tcMar>
              <w:top w:w="0" w:type="dxa"/>
              <w:left w:w="108" w:type="dxa"/>
              <w:bottom w:w="0" w:type="dxa"/>
              <w:right w:w="108" w:type="dxa"/>
            </w:tcMar>
            <w:vAlign w:val="center"/>
          </w:tcPr>
          <w:p w14:paraId="37950132" w14:textId="77777777" w:rsidR="005118C4" w:rsidRDefault="001C4A91">
            <w:pPr>
              <w:widowControl/>
              <w:spacing w:before="100" w:beforeAutospacing="1" w:after="100" w:afterAutospacing="1"/>
              <w:rPr>
                <w:rFonts w:ascii="宋体" w:hAnsi="宋体"/>
                <w:sz w:val="24"/>
              </w:rPr>
            </w:pPr>
            <w:r>
              <w:rPr>
                <w:rFonts w:ascii="宋体" w:hAnsi="宋体" w:hint="eastAsia"/>
                <w:sz w:val="24"/>
              </w:rPr>
              <w:t>合格</w:t>
            </w:r>
          </w:p>
        </w:tc>
      </w:tr>
    </w:tbl>
    <w:p w14:paraId="4995C5BF"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说明：</w:t>
      </w:r>
    </w:p>
    <w:p w14:paraId="47793F56"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1</w:t>
      </w:r>
      <w:r>
        <w:rPr>
          <w:rFonts w:ascii="宋体" w:hAnsi="宋体" w:hint="eastAsia"/>
          <w:sz w:val="24"/>
        </w:rPr>
        <w:t>、本项目仅接受一个价格，不得填报有选择性报价方案或提供单独提交的报价函。若有优惠条款须注明，但不得影响报价，影响产品整体功能。</w:t>
      </w:r>
    </w:p>
    <w:p w14:paraId="03C3E755" w14:textId="77777777" w:rsidR="005118C4" w:rsidRDefault="001C4A91">
      <w:pPr>
        <w:widowControl/>
        <w:shd w:val="clear" w:color="auto" w:fill="FFFFFF"/>
        <w:spacing w:line="360" w:lineRule="auto"/>
        <w:ind w:firstLine="420"/>
        <w:jc w:val="left"/>
        <w:rPr>
          <w:rFonts w:ascii="宋体" w:hAnsi="宋体"/>
          <w:b/>
          <w:sz w:val="24"/>
        </w:rPr>
      </w:pPr>
      <w:r>
        <w:rPr>
          <w:rFonts w:ascii="宋体" w:hAnsi="宋体" w:hint="eastAsia"/>
          <w:sz w:val="24"/>
        </w:rPr>
        <w:t>2</w:t>
      </w:r>
      <w:r>
        <w:rPr>
          <w:rFonts w:ascii="宋体" w:hAnsi="宋体" w:hint="eastAsia"/>
          <w:sz w:val="24"/>
        </w:rPr>
        <w:t>、</w:t>
      </w:r>
      <w:r>
        <w:rPr>
          <w:rFonts w:ascii="宋体" w:hAnsi="宋体" w:hint="eastAsia"/>
          <w:b/>
          <w:sz w:val="24"/>
        </w:rPr>
        <w:t>本项目</w:t>
      </w:r>
      <w:bookmarkStart w:id="3" w:name="_Toc487"/>
      <w:bookmarkStart w:id="4" w:name="_Toc452140310"/>
      <w:bookmarkStart w:id="5" w:name="_Toc31557"/>
      <w:bookmarkStart w:id="6" w:name="_Toc433810998"/>
      <w:bookmarkStart w:id="7" w:name="_Toc416005133"/>
      <w:r>
        <w:rPr>
          <w:rFonts w:ascii="宋体" w:hAnsi="宋体" w:hint="eastAsia"/>
          <w:b/>
          <w:sz w:val="24"/>
        </w:rPr>
        <w:t>最高限价为</w:t>
      </w:r>
      <w:r>
        <w:rPr>
          <w:rFonts w:ascii="宋体" w:hAnsi="宋体" w:hint="eastAsia"/>
          <w:b/>
          <w:sz w:val="24"/>
        </w:rPr>
        <w:t>34.4577</w:t>
      </w:r>
      <w:r>
        <w:rPr>
          <w:rFonts w:ascii="宋体" w:hAnsi="宋体" w:hint="eastAsia"/>
          <w:b/>
          <w:sz w:val="24"/>
        </w:rPr>
        <w:t>万元；投标报价高于最高限价的作为无效投标处理。</w:t>
      </w:r>
    </w:p>
    <w:p w14:paraId="11B256FD" w14:textId="77777777" w:rsidR="005118C4" w:rsidRDefault="001C4A91">
      <w:pPr>
        <w:pStyle w:val="afe"/>
        <w:rPr>
          <w:rFonts w:ascii="宋体" w:hAnsi="宋体"/>
          <w:b/>
          <w:sz w:val="24"/>
          <w:szCs w:val="24"/>
        </w:rPr>
      </w:pPr>
      <w:r>
        <w:rPr>
          <w:rFonts w:ascii="宋体" w:hAnsi="宋体"/>
          <w:b/>
          <w:sz w:val="24"/>
          <w:szCs w:val="24"/>
        </w:rPr>
        <w:br w:type="page" w:clear="all"/>
      </w:r>
    </w:p>
    <w:p w14:paraId="01BBAFD8" w14:textId="77777777" w:rsidR="005118C4" w:rsidRDefault="001C4A91">
      <w:pPr>
        <w:pStyle w:val="2"/>
        <w:numPr>
          <w:ilvl w:val="0"/>
          <w:numId w:val="0"/>
        </w:numPr>
        <w:ind w:left="567" w:hanging="567"/>
        <w:jc w:val="center"/>
        <w:rPr>
          <w:b w:val="0"/>
          <w:bCs w:val="0"/>
        </w:rPr>
      </w:pPr>
      <w:r>
        <w:rPr>
          <w:rFonts w:hint="eastAsia"/>
          <w:b w:val="0"/>
          <w:bCs w:val="0"/>
        </w:rPr>
        <w:lastRenderedPageBreak/>
        <w:t>三、细目报价表</w:t>
      </w:r>
    </w:p>
    <w:p w14:paraId="17EE0601" w14:textId="77777777" w:rsidR="005118C4" w:rsidRDefault="001C4A91">
      <w:pPr>
        <w:widowControl/>
        <w:shd w:val="clear" w:color="auto" w:fill="FFFFFF"/>
        <w:spacing w:before="100" w:beforeAutospacing="1" w:after="100" w:afterAutospacing="1" w:line="400" w:lineRule="atLeast"/>
        <w:ind w:firstLine="480"/>
        <w:rPr>
          <w:rFonts w:ascii="宋体" w:hAnsi="宋体" w:cs="宋体"/>
          <w:sz w:val="24"/>
          <w:u w:val="single"/>
        </w:rPr>
      </w:pPr>
      <w:r>
        <w:rPr>
          <w:rFonts w:ascii="宋体" w:hAnsi="宋体" w:cs="宋体" w:hint="eastAsia"/>
          <w:sz w:val="24"/>
        </w:rPr>
        <w:t>供应商名称（盖章）：</w:t>
      </w:r>
    </w:p>
    <w:p w14:paraId="2EF3B181" w14:textId="77777777" w:rsidR="005118C4" w:rsidRDefault="001C4A91">
      <w:pPr>
        <w:widowControl/>
        <w:shd w:val="clear" w:color="auto" w:fill="FFFFFF"/>
        <w:spacing w:before="100" w:beforeAutospacing="1" w:after="100" w:afterAutospacing="1" w:line="400" w:lineRule="atLeast"/>
        <w:ind w:firstLine="480"/>
        <w:rPr>
          <w:rFonts w:ascii="宋体" w:hAnsi="宋体" w:cs="宋体"/>
          <w:sz w:val="24"/>
        </w:rPr>
      </w:pPr>
      <w:r>
        <w:rPr>
          <w:rFonts w:ascii="宋体" w:hAnsi="宋体" w:cs="宋体" w:hint="eastAsia"/>
          <w:sz w:val="24"/>
        </w:rPr>
        <w:t>项目编号：</w:t>
      </w:r>
    </w:p>
    <w:tbl>
      <w:tblPr>
        <w:tblW w:w="56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0"/>
        <w:gridCol w:w="1537"/>
        <w:gridCol w:w="957"/>
        <w:gridCol w:w="903"/>
        <w:gridCol w:w="920"/>
        <w:gridCol w:w="2253"/>
        <w:gridCol w:w="1074"/>
        <w:gridCol w:w="931"/>
        <w:gridCol w:w="1011"/>
      </w:tblGrid>
      <w:tr w:rsidR="005118C4" w14:paraId="3A2FC6D8" w14:textId="77777777">
        <w:trPr>
          <w:trHeight w:val="600"/>
          <w:jc w:val="center"/>
        </w:trPr>
        <w:tc>
          <w:tcPr>
            <w:tcW w:w="849" w:type="dxa"/>
            <w:tcBorders>
              <w:tl2br w:val="nil"/>
              <w:tr2bl w:val="nil"/>
            </w:tcBorders>
            <w:shd w:val="clear" w:color="auto" w:fill="auto"/>
            <w:vAlign w:val="center"/>
          </w:tcPr>
          <w:p w14:paraId="6745AAEA" w14:textId="77777777" w:rsidR="005118C4" w:rsidRDefault="001C4A91">
            <w:pPr>
              <w:widowControl/>
              <w:jc w:val="center"/>
              <w:rPr>
                <w:rFonts w:ascii="宋体" w:hAnsi="宋体" w:cs="宋体"/>
                <w:kern w:val="2"/>
                <w:sz w:val="24"/>
              </w:rPr>
            </w:pPr>
            <w:r>
              <w:rPr>
                <w:rFonts w:ascii="宋体" w:hAnsi="宋体" w:cs="宋体" w:hint="eastAsia"/>
                <w:sz w:val="24"/>
                <w:lang w:bidi="ar"/>
              </w:rPr>
              <w:t>序号</w:t>
            </w:r>
          </w:p>
        </w:tc>
        <w:tc>
          <w:tcPr>
            <w:tcW w:w="1577" w:type="dxa"/>
            <w:tcBorders>
              <w:tl2br w:val="nil"/>
              <w:tr2bl w:val="nil"/>
            </w:tcBorders>
            <w:shd w:val="clear" w:color="auto" w:fill="auto"/>
            <w:vAlign w:val="center"/>
          </w:tcPr>
          <w:p w14:paraId="016BC30A" w14:textId="77777777" w:rsidR="005118C4" w:rsidRDefault="001C4A91">
            <w:pPr>
              <w:widowControl/>
              <w:jc w:val="center"/>
              <w:rPr>
                <w:rFonts w:ascii="宋体" w:hAnsi="宋体" w:cs="宋体"/>
                <w:kern w:val="2"/>
                <w:sz w:val="24"/>
              </w:rPr>
            </w:pPr>
            <w:r>
              <w:rPr>
                <w:rFonts w:ascii="宋体" w:hAnsi="宋体" w:cs="宋体" w:hint="eastAsia"/>
                <w:sz w:val="24"/>
                <w:lang w:bidi="ar"/>
              </w:rPr>
              <w:t>名称</w:t>
            </w:r>
          </w:p>
        </w:tc>
        <w:tc>
          <w:tcPr>
            <w:tcW w:w="979" w:type="dxa"/>
            <w:tcBorders>
              <w:tl2br w:val="nil"/>
              <w:tr2bl w:val="nil"/>
            </w:tcBorders>
            <w:shd w:val="clear" w:color="auto" w:fill="auto"/>
            <w:vAlign w:val="center"/>
          </w:tcPr>
          <w:p w14:paraId="50AD4E48" w14:textId="77777777" w:rsidR="005118C4" w:rsidRDefault="001C4A91">
            <w:pPr>
              <w:widowControl/>
              <w:jc w:val="center"/>
              <w:rPr>
                <w:rFonts w:ascii="宋体" w:hAnsi="宋体" w:cs="宋体"/>
                <w:kern w:val="2"/>
                <w:sz w:val="24"/>
              </w:rPr>
            </w:pPr>
            <w:r>
              <w:rPr>
                <w:rFonts w:ascii="宋体" w:hAnsi="宋体" w:cs="宋体" w:hint="eastAsia"/>
                <w:sz w:val="24"/>
                <w:lang w:bidi="ar"/>
              </w:rPr>
              <w:t>规格</w:t>
            </w:r>
          </w:p>
        </w:tc>
        <w:tc>
          <w:tcPr>
            <w:tcW w:w="924" w:type="dxa"/>
            <w:tcBorders>
              <w:tl2br w:val="nil"/>
              <w:tr2bl w:val="nil"/>
            </w:tcBorders>
            <w:shd w:val="clear" w:color="auto" w:fill="auto"/>
            <w:vAlign w:val="center"/>
          </w:tcPr>
          <w:p w14:paraId="53B6836B" w14:textId="77777777" w:rsidR="005118C4" w:rsidRDefault="001C4A91">
            <w:pPr>
              <w:widowControl/>
              <w:jc w:val="center"/>
              <w:rPr>
                <w:rFonts w:ascii="宋体" w:hAnsi="宋体" w:cs="宋体"/>
                <w:kern w:val="2"/>
                <w:sz w:val="24"/>
              </w:rPr>
            </w:pPr>
            <w:r>
              <w:rPr>
                <w:rFonts w:ascii="宋体" w:hAnsi="宋体" w:cs="宋体" w:hint="eastAsia"/>
                <w:sz w:val="24"/>
                <w:lang w:bidi="ar"/>
              </w:rPr>
              <w:t>数量</w:t>
            </w:r>
          </w:p>
        </w:tc>
        <w:tc>
          <w:tcPr>
            <w:tcW w:w="941" w:type="dxa"/>
            <w:tcBorders>
              <w:tl2br w:val="nil"/>
              <w:tr2bl w:val="nil"/>
            </w:tcBorders>
            <w:shd w:val="clear" w:color="auto" w:fill="auto"/>
            <w:vAlign w:val="center"/>
          </w:tcPr>
          <w:p w14:paraId="712A271D" w14:textId="77777777" w:rsidR="005118C4" w:rsidRDefault="001C4A91">
            <w:pPr>
              <w:widowControl/>
              <w:jc w:val="center"/>
              <w:rPr>
                <w:rFonts w:ascii="宋体" w:hAnsi="宋体" w:cs="宋体"/>
                <w:kern w:val="2"/>
                <w:sz w:val="24"/>
              </w:rPr>
            </w:pPr>
            <w:r>
              <w:rPr>
                <w:rFonts w:ascii="宋体" w:hAnsi="宋体" w:cs="宋体" w:hint="eastAsia"/>
                <w:sz w:val="24"/>
                <w:lang w:bidi="ar"/>
              </w:rPr>
              <w:t>单位</w:t>
            </w:r>
          </w:p>
        </w:tc>
        <w:tc>
          <w:tcPr>
            <w:tcW w:w="2315" w:type="dxa"/>
            <w:tcBorders>
              <w:tl2br w:val="nil"/>
              <w:tr2bl w:val="nil"/>
            </w:tcBorders>
            <w:shd w:val="clear" w:color="auto" w:fill="auto"/>
            <w:vAlign w:val="center"/>
          </w:tcPr>
          <w:p w14:paraId="314C21D1" w14:textId="77777777" w:rsidR="005118C4" w:rsidRDefault="001C4A91">
            <w:pPr>
              <w:widowControl/>
              <w:jc w:val="center"/>
              <w:rPr>
                <w:rFonts w:ascii="宋体" w:hAnsi="宋体" w:cs="宋体"/>
                <w:kern w:val="2"/>
                <w:sz w:val="24"/>
              </w:rPr>
            </w:pPr>
            <w:r>
              <w:rPr>
                <w:rFonts w:ascii="宋体" w:hAnsi="宋体" w:cs="宋体" w:hint="eastAsia"/>
                <w:kern w:val="2"/>
                <w:sz w:val="24"/>
              </w:rPr>
              <w:t>生产厂家</w:t>
            </w:r>
          </w:p>
        </w:tc>
        <w:tc>
          <w:tcPr>
            <w:tcW w:w="1100" w:type="dxa"/>
            <w:tcBorders>
              <w:tl2br w:val="nil"/>
              <w:tr2bl w:val="nil"/>
            </w:tcBorders>
            <w:shd w:val="clear" w:color="auto" w:fill="auto"/>
            <w:vAlign w:val="center"/>
          </w:tcPr>
          <w:p w14:paraId="7B2AE2EC" w14:textId="77777777" w:rsidR="005118C4" w:rsidRDefault="001C4A91">
            <w:pPr>
              <w:widowControl/>
              <w:jc w:val="center"/>
              <w:rPr>
                <w:rFonts w:ascii="宋体" w:hAnsi="宋体" w:cs="宋体"/>
                <w:kern w:val="2"/>
                <w:sz w:val="24"/>
              </w:rPr>
            </w:pPr>
            <w:r>
              <w:rPr>
                <w:rFonts w:ascii="宋体" w:hAnsi="宋体" w:cs="宋体" w:hint="eastAsia"/>
                <w:kern w:val="2"/>
                <w:sz w:val="24"/>
              </w:rPr>
              <w:t>单价</w:t>
            </w:r>
          </w:p>
        </w:tc>
        <w:tc>
          <w:tcPr>
            <w:tcW w:w="953" w:type="dxa"/>
            <w:tcBorders>
              <w:tl2br w:val="nil"/>
              <w:tr2bl w:val="nil"/>
            </w:tcBorders>
            <w:shd w:val="clear" w:color="auto" w:fill="auto"/>
            <w:vAlign w:val="center"/>
          </w:tcPr>
          <w:p w14:paraId="133E016F" w14:textId="77777777" w:rsidR="005118C4" w:rsidRDefault="001C4A91">
            <w:pPr>
              <w:widowControl/>
              <w:jc w:val="center"/>
              <w:rPr>
                <w:rFonts w:ascii="宋体" w:hAnsi="宋体" w:cs="宋体"/>
                <w:sz w:val="24"/>
                <w:lang w:bidi="ar"/>
              </w:rPr>
            </w:pPr>
            <w:r>
              <w:rPr>
                <w:rFonts w:ascii="宋体" w:hAnsi="宋体" w:cs="宋体" w:hint="eastAsia"/>
                <w:sz w:val="24"/>
                <w:lang w:bidi="ar"/>
              </w:rPr>
              <w:t>总价</w:t>
            </w:r>
          </w:p>
        </w:tc>
        <w:tc>
          <w:tcPr>
            <w:tcW w:w="1035" w:type="dxa"/>
            <w:tcBorders>
              <w:tl2br w:val="nil"/>
              <w:tr2bl w:val="nil"/>
            </w:tcBorders>
            <w:shd w:val="clear" w:color="auto" w:fill="auto"/>
            <w:vAlign w:val="center"/>
          </w:tcPr>
          <w:p w14:paraId="0B4ABB93" w14:textId="77777777" w:rsidR="005118C4" w:rsidRDefault="001C4A91">
            <w:pPr>
              <w:widowControl/>
              <w:jc w:val="center"/>
              <w:rPr>
                <w:rFonts w:ascii="宋体" w:hAnsi="宋体" w:cs="宋体"/>
                <w:sz w:val="24"/>
                <w:lang w:bidi="ar"/>
              </w:rPr>
            </w:pPr>
            <w:r>
              <w:rPr>
                <w:rFonts w:ascii="宋体" w:hAnsi="宋体" w:cs="宋体" w:hint="eastAsia"/>
                <w:sz w:val="24"/>
                <w:lang w:bidi="ar"/>
              </w:rPr>
              <w:t>备注</w:t>
            </w:r>
          </w:p>
        </w:tc>
      </w:tr>
      <w:tr w:rsidR="005118C4" w14:paraId="2A361ED5" w14:textId="77777777">
        <w:trPr>
          <w:trHeight w:val="600"/>
          <w:jc w:val="center"/>
        </w:trPr>
        <w:tc>
          <w:tcPr>
            <w:tcW w:w="849" w:type="dxa"/>
            <w:tcBorders>
              <w:tl2br w:val="nil"/>
              <w:tr2bl w:val="nil"/>
            </w:tcBorders>
            <w:vAlign w:val="center"/>
          </w:tcPr>
          <w:p w14:paraId="5C9F44E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1577" w:type="dxa"/>
            <w:tcBorders>
              <w:tl2br w:val="nil"/>
              <w:tr2bl w:val="nil"/>
            </w:tcBorders>
            <w:vAlign w:val="center"/>
          </w:tcPr>
          <w:p w14:paraId="192732B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乙酰辅酶</w:t>
            </w:r>
            <w:r>
              <w:rPr>
                <w:rFonts w:ascii="宋体" w:hAnsi="宋体" w:cs="宋体" w:hint="eastAsia"/>
                <w:color w:val="000000"/>
                <w:sz w:val="24"/>
                <w:lang w:bidi="ar"/>
              </w:rPr>
              <w:t>A</w:t>
            </w:r>
          </w:p>
        </w:tc>
        <w:tc>
          <w:tcPr>
            <w:tcW w:w="979" w:type="dxa"/>
            <w:tcBorders>
              <w:tl2br w:val="nil"/>
              <w:tr2bl w:val="nil"/>
            </w:tcBorders>
            <w:vAlign w:val="center"/>
          </w:tcPr>
          <w:p w14:paraId="7C4FA72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50mg/</w:t>
            </w:r>
            <w:r>
              <w:rPr>
                <w:rFonts w:ascii="宋体" w:hAnsi="宋体" w:cs="宋体" w:hint="eastAsia"/>
                <w:color w:val="000000"/>
                <w:sz w:val="24"/>
                <w:lang w:bidi="ar"/>
              </w:rPr>
              <w:t>瓶</w:t>
            </w:r>
          </w:p>
        </w:tc>
        <w:tc>
          <w:tcPr>
            <w:tcW w:w="924" w:type="dxa"/>
            <w:tcBorders>
              <w:tl2br w:val="nil"/>
              <w:tr2bl w:val="nil"/>
            </w:tcBorders>
            <w:vAlign w:val="center"/>
          </w:tcPr>
          <w:p w14:paraId="203459E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941" w:type="dxa"/>
            <w:tcBorders>
              <w:tl2br w:val="nil"/>
              <w:tr2bl w:val="nil"/>
            </w:tcBorders>
            <w:vAlign w:val="center"/>
          </w:tcPr>
          <w:p w14:paraId="5863A34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4288A71E"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798AA7D4"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5A88D6D3"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B1E9856" w14:textId="77777777" w:rsidR="005118C4" w:rsidRDefault="005118C4">
            <w:pPr>
              <w:widowControl/>
              <w:jc w:val="center"/>
              <w:textAlignment w:val="center"/>
              <w:rPr>
                <w:rFonts w:ascii="宋体" w:hAnsi="宋体" w:cs="宋体"/>
                <w:color w:val="000000"/>
                <w:sz w:val="24"/>
                <w:lang w:bidi="ar"/>
              </w:rPr>
            </w:pPr>
          </w:p>
        </w:tc>
      </w:tr>
      <w:tr w:rsidR="005118C4" w14:paraId="6780E208" w14:textId="77777777">
        <w:trPr>
          <w:trHeight w:val="600"/>
          <w:jc w:val="center"/>
        </w:trPr>
        <w:tc>
          <w:tcPr>
            <w:tcW w:w="849" w:type="dxa"/>
            <w:tcBorders>
              <w:tl2br w:val="nil"/>
              <w:tr2bl w:val="nil"/>
            </w:tcBorders>
            <w:vAlign w:val="center"/>
          </w:tcPr>
          <w:p w14:paraId="4771DA7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1577" w:type="dxa"/>
            <w:tcBorders>
              <w:tl2br w:val="nil"/>
              <w:tr2bl w:val="nil"/>
            </w:tcBorders>
            <w:vAlign w:val="center"/>
          </w:tcPr>
          <w:p w14:paraId="4A7B947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冰乙酸</w:t>
            </w:r>
          </w:p>
        </w:tc>
        <w:tc>
          <w:tcPr>
            <w:tcW w:w="979" w:type="dxa"/>
            <w:tcBorders>
              <w:tl2br w:val="nil"/>
              <w:tr2bl w:val="nil"/>
            </w:tcBorders>
            <w:vAlign w:val="center"/>
          </w:tcPr>
          <w:p w14:paraId="72CA7DE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7DE7087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160</w:t>
            </w:r>
          </w:p>
        </w:tc>
        <w:tc>
          <w:tcPr>
            <w:tcW w:w="941" w:type="dxa"/>
            <w:tcBorders>
              <w:tl2br w:val="nil"/>
              <w:tr2bl w:val="nil"/>
            </w:tcBorders>
            <w:vAlign w:val="center"/>
          </w:tcPr>
          <w:p w14:paraId="734D8AD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607E136"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B0C789E"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BEC0E51"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305CCF7D" w14:textId="77777777" w:rsidR="005118C4" w:rsidRDefault="005118C4">
            <w:pPr>
              <w:widowControl/>
              <w:jc w:val="center"/>
              <w:textAlignment w:val="center"/>
              <w:rPr>
                <w:rFonts w:ascii="宋体" w:hAnsi="宋体" w:cs="宋体"/>
                <w:color w:val="000000"/>
                <w:sz w:val="24"/>
                <w:lang w:bidi="ar"/>
              </w:rPr>
            </w:pPr>
          </w:p>
        </w:tc>
      </w:tr>
      <w:tr w:rsidR="005118C4" w14:paraId="433AECF2" w14:textId="77777777">
        <w:trPr>
          <w:trHeight w:val="600"/>
          <w:jc w:val="center"/>
        </w:trPr>
        <w:tc>
          <w:tcPr>
            <w:tcW w:w="849" w:type="dxa"/>
            <w:tcBorders>
              <w:tl2br w:val="nil"/>
              <w:tr2bl w:val="nil"/>
            </w:tcBorders>
            <w:vAlign w:val="center"/>
          </w:tcPr>
          <w:p w14:paraId="7ECB633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w:t>
            </w:r>
          </w:p>
        </w:tc>
        <w:tc>
          <w:tcPr>
            <w:tcW w:w="1577" w:type="dxa"/>
            <w:tcBorders>
              <w:tl2br w:val="nil"/>
              <w:tr2bl w:val="nil"/>
            </w:tcBorders>
            <w:vAlign w:val="center"/>
          </w:tcPr>
          <w:p w14:paraId="6277266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36~38%</w:t>
            </w:r>
            <w:r>
              <w:rPr>
                <w:rFonts w:ascii="宋体" w:hAnsi="宋体" w:cs="宋体" w:hint="eastAsia"/>
                <w:color w:val="000000"/>
                <w:sz w:val="24"/>
                <w:lang w:bidi="ar"/>
              </w:rPr>
              <w:t>甲醛溶液</w:t>
            </w:r>
          </w:p>
        </w:tc>
        <w:tc>
          <w:tcPr>
            <w:tcW w:w="979" w:type="dxa"/>
            <w:tcBorders>
              <w:tl2br w:val="nil"/>
              <w:tr2bl w:val="nil"/>
            </w:tcBorders>
            <w:vAlign w:val="center"/>
          </w:tcPr>
          <w:p w14:paraId="1AF16AE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5085EC5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941" w:type="dxa"/>
            <w:tcBorders>
              <w:tl2br w:val="nil"/>
              <w:tr2bl w:val="nil"/>
            </w:tcBorders>
            <w:vAlign w:val="center"/>
          </w:tcPr>
          <w:p w14:paraId="1E273BE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50B005D0"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2B83987"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28CADAD"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002B1ABD" w14:textId="77777777" w:rsidR="005118C4" w:rsidRDefault="005118C4">
            <w:pPr>
              <w:widowControl/>
              <w:jc w:val="center"/>
              <w:textAlignment w:val="center"/>
              <w:rPr>
                <w:rFonts w:ascii="宋体" w:hAnsi="宋体" w:cs="宋体"/>
                <w:color w:val="000000"/>
                <w:sz w:val="24"/>
                <w:lang w:bidi="ar"/>
              </w:rPr>
            </w:pPr>
          </w:p>
        </w:tc>
      </w:tr>
      <w:tr w:rsidR="005118C4" w14:paraId="6A75C914" w14:textId="77777777">
        <w:trPr>
          <w:trHeight w:val="600"/>
          <w:jc w:val="center"/>
        </w:trPr>
        <w:tc>
          <w:tcPr>
            <w:tcW w:w="849" w:type="dxa"/>
            <w:tcBorders>
              <w:tl2br w:val="nil"/>
              <w:tr2bl w:val="nil"/>
            </w:tcBorders>
            <w:vAlign w:val="center"/>
          </w:tcPr>
          <w:p w14:paraId="32BA5FB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w:t>
            </w:r>
          </w:p>
        </w:tc>
        <w:tc>
          <w:tcPr>
            <w:tcW w:w="1577" w:type="dxa"/>
            <w:tcBorders>
              <w:tl2br w:val="nil"/>
              <w:tr2bl w:val="nil"/>
            </w:tcBorders>
            <w:vAlign w:val="center"/>
          </w:tcPr>
          <w:p w14:paraId="5B62BB9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异丙醇</w:t>
            </w:r>
          </w:p>
        </w:tc>
        <w:tc>
          <w:tcPr>
            <w:tcW w:w="979" w:type="dxa"/>
            <w:tcBorders>
              <w:tl2br w:val="nil"/>
              <w:tr2bl w:val="nil"/>
            </w:tcBorders>
            <w:vAlign w:val="center"/>
          </w:tcPr>
          <w:p w14:paraId="2E6971A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18456CA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w:t>
            </w:r>
          </w:p>
        </w:tc>
        <w:tc>
          <w:tcPr>
            <w:tcW w:w="941" w:type="dxa"/>
            <w:tcBorders>
              <w:tl2br w:val="nil"/>
              <w:tr2bl w:val="nil"/>
            </w:tcBorders>
            <w:vAlign w:val="center"/>
          </w:tcPr>
          <w:p w14:paraId="30E67F4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5B117C6D"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79E05D01"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7B3B1B46"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A4849FB" w14:textId="77777777" w:rsidR="005118C4" w:rsidRDefault="005118C4">
            <w:pPr>
              <w:widowControl/>
              <w:jc w:val="center"/>
              <w:textAlignment w:val="center"/>
              <w:rPr>
                <w:rFonts w:ascii="宋体" w:hAnsi="宋体" w:cs="宋体"/>
                <w:color w:val="000000"/>
                <w:sz w:val="24"/>
                <w:lang w:bidi="ar"/>
              </w:rPr>
            </w:pPr>
          </w:p>
        </w:tc>
      </w:tr>
      <w:tr w:rsidR="005118C4" w14:paraId="00C4ABB3" w14:textId="77777777">
        <w:trPr>
          <w:trHeight w:val="600"/>
          <w:jc w:val="center"/>
        </w:trPr>
        <w:tc>
          <w:tcPr>
            <w:tcW w:w="849" w:type="dxa"/>
            <w:tcBorders>
              <w:tl2br w:val="nil"/>
              <w:tr2bl w:val="nil"/>
            </w:tcBorders>
            <w:vAlign w:val="center"/>
          </w:tcPr>
          <w:p w14:paraId="1814060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1577" w:type="dxa"/>
            <w:tcBorders>
              <w:tl2br w:val="nil"/>
              <w:tr2bl w:val="nil"/>
            </w:tcBorders>
            <w:vAlign w:val="center"/>
          </w:tcPr>
          <w:p w14:paraId="08042A3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乙腈</w:t>
            </w:r>
          </w:p>
        </w:tc>
        <w:tc>
          <w:tcPr>
            <w:tcW w:w="979" w:type="dxa"/>
            <w:tcBorders>
              <w:tl2br w:val="nil"/>
              <w:tr2bl w:val="nil"/>
            </w:tcBorders>
            <w:vAlign w:val="center"/>
          </w:tcPr>
          <w:p w14:paraId="1728337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53C5058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w:t>
            </w:r>
          </w:p>
        </w:tc>
        <w:tc>
          <w:tcPr>
            <w:tcW w:w="941" w:type="dxa"/>
            <w:tcBorders>
              <w:tl2br w:val="nil"/>
              <w:tr2bl w:val="nil"/>
            </w:tcBorders>
            <w:vAlign w:val="center"/>
          </w:tcPr>
          <w:p w14:paraId="42FA156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8165086"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42745726"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70F4118F"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7805205" w14:textId="77777777" w:rsidR="005118C4" w:rsidRDefault="005118C4">
            <w:pPr>
              <w:widowControl/>
              <w:jc w:val="center"/>
              <w:textAlignment w:val="center"/>
              <w:rPr>
                <w:rFonts w:ascii="宋体" w:hAnsi="宋体" w:cs="宋体"/>
                <w:color w:val="000000"/>
                <w:sz w:val="24"/>
                <w:lang w:bidi="ar"/>
              </w:rPr>
            </w:pPr>
          </w:p>
        </w:tc>
      </w:tr>
      <w:tr w:rsidR="005118C4" w14:paraId="11775973" w14:textId="77777777">
        <w:trPr>
          <w:trHeight w:val="600"/>
          <w:jc w:val="center"/>
        </w:trPr>
        <w:tc>
          <w:tcPr>
            <w:tcW w:w="849" w:type="dxa"/>
            <w:tcBorders>
              <w:tl2br w:val="nil"/>
              <w:tr2bl w:val="nil"/>
            </w:tcBorders>
            <w:vAlign w:val="center"/>
          </w:tcPr>
          <w:p w14:paraId="5907CD4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w:t>
            </w:r>
          </w:p>
        </w:tc>
        <w:tc>
          <w:tcPr>
            <w:tcW w:w="1577" w:type="dxa"/>
            <w:tcBorders>
              <w:tl2br w:val="nil"/>
              <w:tr2bl w:val="nil"/>
            </w:tcBorders>
            <w:vAlign w:val="center"/>
          </w:tcPr>
          <w:p w14:paraId="2CD631D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N-N</w:t>
            </w:r>
            <w:r>
              <w:rPr>
                <w:rFonts w:ascii="宋体" w:hAnsi="宋体" w:cs="宋体" w:hint="eastAsia"/>
                <w:color w:val="000000"/>
                <w:sz w:val="24"/>
                <w:lang w:bidi="ar"/>
              </w:rPr>
              <w:t>二甲基甲酰胺</w:t>
            </w:r>
          </w:p>
        </w:tc>
        <w:tc>
          <w:tcPr>
            <w:tcW w:w="979" w:type="dxa"/>
            <w:tcBorders>
              <w:tl2br w:val="nil"/>
              <w:tr2bl w:val="nil"/>
            </w:tcBorders>
            <w:vAlign w:val="center"/>
          </w:tcPr>
          <w:p w14:paraId="26976D8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7255685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941" w:type="dxa"/>
            <w:tcBorders>
              <w:tl2br w:val="nil"/>
              <w:tr2bl w:val="nil"/>
            </w:tcBorders>
            <w:vAlign w:val="center"/>
          </w:tcPr>
          <w:p w14:paraId="6A42F97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A102CF9"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499FB72F"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6646356"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4F53923B" w14:textId="77777777" w:rsidR="005118C4" w:rsidRDefault="005118C4">
            <w:pPr>
              <w:widowControl/>
              <w:jc w:val="center"/>
              <w:textAlignment w:val="center"/>
              <w:rPr>
                <w:rFonts w:ascii="宋体" w:hAnsi="宋体" w:cs="宋体"/>
                <w:color w:val="000000"/>
                <w:sz w:val="24"/>
                <w:lang w:bidi="ar"/>
              </w:rPr>
            </w:pPr>
          </w:p>
        </w:tc>
      </w:tr>
      <w:tr w:rsidR="005118C4" w14:paraId="2A26C740" w14:textId="77777777">
        <w:trPr>
          <w:trHeight w:val="600"/>
          <w:jc w:val="center"/>
        </w:trPr>
        <w:tc>
          <w:tcPr>
            <w:tcW w:w="849" w:type="dxa"/>
            <w:tcBorders>
              <w:tl2br w:val="nil"/>
              <w:tr2bl w:val="nil"/>
            </w:tcBorders>
            <w:vAlign w:val="center"/>
          </w:tcPr>
          <w:p w14:paraId="589CDCD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w:t>
            </w:r>
          </w:p>
        </w:tc>
        <w:tc>
          <w:tcPr>
            <w:tcW w:w="1577" w:type="dxa"/>
            <w:tcBorders>
              <w:tl2br w:val="nil"/>
              <w:tr2bl w:val="nil"/>
            </w:tcBorders>
            <w:vAlign w:val="center"/>
          </w:tcPr>
          <w:p w14:paraId="649AF39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甲醇</w:t>
            </w:r>
          </w:p>
        </w:tc>
        <w:tc>
          <w:tcPr>
            <w:tcW w:w="979" w:type="dxa"/>
            <w:tcBorders>
              <w:tl2br w:val="nil"/>
              <w:tr2bl w:val="nil"/>
            </w:tcBorders>
            <w:vAlign w:val="center"/>
          </w:tcPr>
          <w:p w14:paraId="0BA5124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3490FA7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180</w:t>
            </w:r>
          </w:p>
        </w:tc>
        <w:tc>
          <w:tcPr>
            <w:tcW w:w="941" w:type="dxa"/>
            <w:tcBorders>
              <w:tl2br w:val="nil"/>
              <w:tr2bl w:val="nil"/>
            </w:tcBorders>
            <w:vAlign w:val="center"/>
          </w:tcPr>
          <w:p w14:paraId="6F315C7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A61E2CB"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0F5A781A"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5009976C"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5E0CB071" w14:textId="77777777" w:rsidR="005118C4" w:rsidRDefault="005118C4">
            <w:pPr>
              <w:widowControl/>
              <w:jc w:val="center"/>
              <w:textAlignment w:val="center"/>
              <w:rPr>
                <w:rFonts w:ascii="宋体" w:hAnsi="宋体" w:cs="宋体"/>
                <w:color w:val="000000"/>
                <w:sz w:val="24"/>
                <w:lang w:bidi="ar"/>
              </w:rPr>
            </w:pPr>
          </w:p>
        </w:tc>
      </w:tr>
      <w:tr w:rsidR="005118C4" w14:paraId="06FFD533" w14:textId="77777777">
        <w:trPr>
          <w:trHeight w:val="600"/>
          <w:jc w:val="center"/>
        </w:trPr>
        <w:tc>
          <w:tcPr>
            <w:tcW w:w="849" w:type="dxa"/>
            <w:tcBorders>
              <w:tl2br w:val="nil"/>
              <w:tr2bl w:val="nil"/>
            </w:tcBorders>
            <w:vAlign w:val="center"/>
          </w:tcPr>
          <w:p w14:paraId="7EB0BC0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w:t>
            </w:r>
          </w:p>
        </w:tc>
        <w:tc>
          <w:tcPr>
            <w:tcW w:w="1577" w:type="dxa"/>
            <w:tcBorders>
              <w:tl2br w:val="nil"/>
              <w:tr2bl w:val="nil"/>
            </w:tcBorders>
            <w:vAlign w:val="center"/>
          </w:tcPr>
          <w:p w14:paraId="0CD1F92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三甲基氯硅烷</w:t>
            </w:r>
          </w:p>
        </w:tc>
        <w:tc>
          <w:tcPr>
            <w:tcW w:w="979" w:type="dxa"/>
            <w:tcBorders>
              <w:tl2br w:val="nil"/>
              <w:tr2bl w:val="nil"/>
            </w:tcBorders>
            <w:vAlign w:val="center"/>
          </w:tcPr>
          <w:p w14:paraId="398344B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3F69A0B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15A8E7F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72EA2B5"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43B5B5C"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28C55539"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FD7D36A" w14:textId="77777777" w:rsidR="005118C4" w:rsidRDefault="005118C4">
            <w:pPr>
              <w:widowControl/>
              <w:jc w:val="center"/>
              <w:textAlignment w:val="center"/>
              <w:rPr>
                <w:rFonts w:ascii="宋体" w:hAnsi="宋体" w:cs="宋体"/>
                <w:color w:val="000000"/>
                <w:sz w:val="24"/>
                <w:lang w:bidi="ar"/>
              </w:rPr>
            </w:pPr>
          </w:p>
        </w:tc>
      </w:tr>
      <w:tr w:rsidR="005118C4" w14:paraId="1E6FCA21" w14:textId="77777777">
        <w:trPr>
          <w:trHeight w:val="600"/>
          <w:jc w:val="center"/>
        </w:trPr>
        <w:tc>
          <w:tcPr>
            <w:tcW w:w="849" w:type="dxa"/>
            <w:tcBorders>
              <w:tl2br w:val="nil"/>
              <w:tr2bl w:val="nil"/>
            </w:tcBorders>
            <w:vAlign w:val="center"/>
          </w:tcPr>
          <w:p w14:paraId="2D2788F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9</w:t>
            </w:r>
          </w:p>
        </w:tc>
        <w:tc>
          <w:tcPr>
            <w:tcW w:w="1577" w:type="dxa"/>
            <w:tcBorders>
              <w:tl2br w:val="nil"/>
              <w:tr2bl w:val="nil"/>
            </w:tcBorders>
            <w:vAlign w:val="center"/>
          </w:tcPr>
          <w:p w14:paraId="03A5F89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正己烷</w:t>
            </w:r>
          </w:p>
        </w:tc>
        <w:tc>
          <w:tcPr>
            <w:tcW w:w="979" w:type="dxa"/>
            <w:tcBorders>
              <w:tl2br w:val="nil"/>
              <w:tr2bl w:val="nil"/>
            </w:tcBorders>
            <w:vAlign w:val="center"/>
          </w:tcPr>
          <w:p w14:paraId="1DE2908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76582D3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60</w:t>
            </w:r>
          </w:p>
        </w:tc>
        <w:tc>
          <w:tcPr>
            <w:tcW w:w="941" w:type="dxa"/>
            <w:tcBorders>
              <w:tl2br w:val="nil"/>
              <w:tr2bl w:val="nil"/>
            </w:tcBorders>
            <w:vAlign w:val="center"/>
          </w:tcPr>
          <w:p w14:paraId="4C6CE3C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26A898B3"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2B8E38E"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20E19A7"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2183C8C6" w14:textId="77777777" w:rsidR="005118C4" w:rsidRDefault="005118C4">
            <w:pPr>
              <w:widowControl/>
              <w:jc w:val="center"/>
              <w:textAlignment w:val="center"/>
              <w:rPr>
                <w:rFonts w:ascii="宋体" w:hAnsi="宋体" w:cs="宋体"/>
                <w:color w:val="000000"/>
                <w:sz w:val="24"/>
                <w:lang w:bidi="ar"/>
              </w:rPr>
            </w:pPr>
          </w:p>
        </w:tc>
      </w:tr>
      <w:tr w:rsidR="005118C4" w14:paraId="6F75D7A7" w14:textId="77777777">
        <w:trPr>
          <w:trHeight w:val="600"/>
          <w:jc w:val="center"/>
        </w:trPr>
        <w:tc>
          <w:tcPr>
            <w:tcW w:w="849" w:type="dxa"/>
            <w:tcBorders>
              <w:tl2br w:val="nil"/>
              <w:tr2bl w:val="nil"/>
            </w:tcBorders>
            <w:vAlign w:val="center"/>
          </w:tcPr>
          <w:p w14:paraId="5D98895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1577" w:type="dxa"/>
            <w:tcBorders>
              <w:tl2br w:val="nil"/>
              <w:tr2bl w:val="nil"/>
            </w:tcBorders>
            <w:vAlign w:val="center"/>
          </w:tcPr>
          <w:p w14:paraId="62BB208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正己烷</w:t>
            </w:r>
          </w:p>
        </w:tc>
        <w:tc>
          <w:tcPr>
            <w:tcW w:w="979" w:type="dxa"/>
            <w:tcBorders>
              <w:tl2br w:val="nil"/>
              <w:tr2bl w:val="nil"/>
            </w:tcBorders>
            <w:vAlign w:val="center"/>
          </w:tcPr>
          <w:p w14:paraId="5527A5B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4L/</w:t>
            </w:r>
            <w:r>
              <w:rPr>
                <w:rFonts w:ascii="宋体" w:hAnsi="宋体" w:cs="宋体" w:hint="eastAsia"/>
                <w:color w:val="000000"/>
                <w:sz w:val="24"/>
                <w:lang w:bidi="ar"/>
              </w:rPr>
              <w:t>瓶</w:t>
            </w:r>
          </w:p>
        </w:tc>
        <w:tc>
          <w:tcPr>
            <w:tcW w:w="924" w:type="dxa"/>
            <w:tcBorders>
              <w:tl2br w:val="nil"/>
              <w:tr2bl w:val="nil"/>
            </w:tcBorders>
            <w:vAlign w:val="center"/>
          </w:tcPr>
          <w:p w14:paraId="2336840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w:t>
            </w:r>
          </w:p>
        </w:tc>
        <w:tc>
          <w:tcPr>
            <w:tcW w:w="941" w:type="dxa"/>
            <w:tcBorders>
              <w:tl2br w:val="nil"/>
              <w:tr2bl w:val="nil"/>
            </w:tcBorders>
            <w:vAlign w:val="center"/>
          </w:tcPr>
          <w:p w14:paraId="0541B69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5CAF205F"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3A14F144"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1978257"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31EAC48" w14:textId="77777777" w:rsidR="005118C4" w:rsidRDefault="005118C4">
            <w:pPr>
              <w:widowControl/>
              <w:jc w:val="center"/>
              <w:textAlignment w:val="center"/>
              <w:rPr>
                <w:rFonts w:ascii="宋体" w:hAnsi="宋体" w:cs="宋体"/>
                <w:color w:val="000000"/>
                <w:sz w:val="24"/>
                <w:lang w:bidi="ar"/>
              </w:rPr>
            </w:pPr>
          </w:p>
        </w:tc>
      </w:tr>
      <w:tr w:rsidR="005118C4" w14:paraId="749493EA" w14:textId="77777777">
        <w:trPr>
          <w:trHeight w:val="600"/>
          <w:jc w:val="center"/>
        </w:trPr>
        <w:tc>
          <w:tcPr>
            <w:tcW w:w="849" w:type="dxa"/>
            <w:tcBorders>
              <w:tl2br w:val="nil"/>
              <w:tr2bl w:val="nil"/>
            </w:tcBorders>
            <w:vAlign w:val="center"/>
          </w:tcPr>
          <w:p w14:paraId="2F3F464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11</w:t>
            </w:r>
          </w:p>
        </w:tc>
        <w:tc>
          <w:tcPr>
            <w:tcW w:w="1577" w:type="dxa"/>
            <w:tcBorders>
              <w:tl2br w:val="nil"/>
              <w:tr2bl w:val="nil"/>
            </w:tcBorders>
            <w:vAlign w:val="center"/>
          </w:tcPr>
          <w:p w14:paraId="0E0FC78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六甲基</w:t>
            </w:r>
            <w:proofErr w:type="gramStart"/>
            <w:r>
              <w:rPr>
                <w:rFonts w:ascii="宋体" w:hAnsi="宋体" w:cs="宋体" w:hint="eastAsia"/>
                <w:color w:val="000000"/>
                <w:sz w:val="24"/>
                <w:lang w:bidi="ar"/>
              </w:rPr>
              <w:t>二硅胺烷</w:t>
            </w:r>
            <w:proofErr w:type="gramEnd"/>
          </w:p>
        </w:tc>
        <w:tc>
          <w:tcPr>
            <w:tcW w:w="979" w:type="dxa"/>
            <w:tcBorders>
              <w:tl2br w:val="nil"/>
              <w:tr2bl w:val="nil"/>
            </w:tcBorders>
            <w:vAlign w:val="center"/>
          </w:tcPr>
          <w:p w14:paraId="37B716A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53ED3A1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64E6845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6E2ECACE"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6B533A9"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D600C43"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6D0C44E" w14:textId="77777777" w:rsidR="005118C4" w:rsidRDefault="005118C4">
            <w:pPr>
              <w:widowControl/>
              <w:jc w:val="center"/>
              <w:textAlignment w:val="center"/>
              <w:rPr>
                <w:rFonts w:ascii="宋体" w:hAnsi="宋体" w:cs="宋体"/>
                <w:color w:val="000000"/>
                <w:sz w:val="24"/>
                <w:lang w:bidi="ar"/>
              </w:rPr>
            </w:pPr>
          </w:p>
        </w:tc>
      </w:tr>
      <w:tr w:rsidR="005118C4" w14:paraId="44C881A4" w14:textId="77777777">
        <w:trPr>
          <w:trHeight w:val="600"/>
          <w:jc w:val="center"/>
        </w:trPr>
        <w:tc>
          <w:tcPr>
            <w:tcW w:w="849" w:type="dxa"/>
            <w:tcBorders>
              <w:tl2br w:val="nil"/>
              <w:tr2bl w:val="nil"/>
            </w:tcBorders>
            <w:vAlign w:val="center"/>
          </w:tcPr>
          <w:p w14:paraId="5A8A389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12</w:t>
            </w:r>
          </w:p>
        </w:tc>
        <w:tc>
          <w:tcPr>
            <w:tcW w:w="1577" w:type="dxa"/>
            <w:tcBorders>
              <w:tl2br w:val="nil"/>
              <w:tr2bl w:val="nil"/>
            </w:tcBorders>
            <w:vAlign w:val="center"/>
          </w:tcPr>
          <w:p w14:paraId="3111D42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二氯甲烷</w:t>
            </w:r>
          </w:p>
        </w:tc>
        <w:tc>
          <w:tcPr>
            <w:tcW w:w="979" w:type="dxa"/>
            <w:tcBorders>
              <w:tl2br w:val="nil"/>
              <w:tr2bl w:val="nil"/>
            </w:tcBorders>
            <w:vAlign w:val="center"/>
          </w:tcPr>
          <w:p w14:paraId="10B8642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781AD04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w:t>
            </w:r>
          </w:p>
        </w:tc>
        <w:tc>
          <w:tcPr>
            <w:tcW w:w="941" w:type="dxa"/>
            <w:tcBorders>
              <w:tl2br w:val="nil"/>
              <w:tr2bl w:val="nil"/>
            </w:tcBorders>
            <w:vAlign w:val="center"/>
          </w:tcPr>
          <w:p w14:paraId="4E05152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5F4C1919"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7F717B22"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CCF4F6A"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2189762D" w14:textId="77777777" w:rsidR="005118C4" w:rsidRDefault="005118C4">
            <w:pPr>
              <w:widowControl/>
              <w:jc w:val="center"/>
              <w:textAlignment w:val="center"/>
              <w:rPr>
                <w:rFonts w:ascii="宋体" w:hAnsi="宋体" w:cs="宋体"/>
                <w:color w:val="000000"/>
                <w:sz w:val="24"/>
                <w:lang w:bidi="ar"/>
              </w:rPr>
            </w:pPr>
          </w:p>
        </w:tc>
      </w:tr>
      <w:tr w:rsidR="005118C4" w14:paraId="09DB4C18" w14:textId="77777777">
        <w:trPr>
          <w:trHeight w:val="600"/>
          <w:jc w:val="center"/>
        </w:trPr>
        <w:tc>
          <w:tcPr>
            <w:tcW w:w="849" w:type="dxa"/>
            <w:tcBorders>
              <w:tl2br w:val="nil"/>
              <w:tr2bl w:val="nil"/>
            </w:tcBorders>
            <w:vAlign w:val="center"/>
          </w:tcPr>
          <w:p w14:paraId="268AA42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13</w:t>
            </w:r>
          </w:p>
        </w:tc>
        <w:tc>
          <w:tcPr>
            <w:tcW w:w="1577" w:type="dxa"/>
            <w:tcBorders>
              <w:tl2br w:val="nil"/>
              <w:tr2bl w:val="nil"/>
            </w:tcBorders>
            <w:vAlign w:val="center"/>
          </w:tcPr>
          <w:p w14:paraId="79618A3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甲醇</w:t>
            </w:r>
          </w:p>
        </w:tc>
        <w:tc>
          <w:tcPr>
            <w:tcW w:w="979" w:type="dxa"/>
            <w:tcBorders>
              <w:tl2br w:val="nil"/>
              <w:tr2bl w:val="nil"/>
            </w:tcBorders>
            <w:vAlign w:val="center"/>
          </w:tcPr>
          <w:p w14:paraId="6F7940A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4L/</w:t>
            </w:r>
            <w:r>
              <w:rPr>
                <w:rFonts w:ascii="宋体" w:hAnsi="宋体" w:cs="宋体" w:hint="eastAsia"/>
                <w:color w:val="000000"/>
                <w:sz w:val="24"/>
                <w:lang w:bidi="ar"/>
              </w:rPr>
              <w:t>瓶</w:t>
            </w:r>
          </w:p>
        </w:tc>
        <w:tc>
          <w:tcPr>
            <w:tcW w:w="924" w:type="dxa"/>
            <w:tcBorders>
              <w:tl2br w:val="nil"/>
              <w:tr2bl w:val="nil"/>
            </w:tcBorders>
            <w:vAlign w:val="center"/>
          </w:tcPr>
          <w:p w14:paraId="671999E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w:t>
            </w:r>
          </w:p>
        </w:tc>
        <w:tc>
          <w:tcPr>
            <w:tcW w:w="941" w:type="dxa"/>
            <w:tcBorders>
              <w:tl2br w:val="nil"/>
              <w:tr2bl w:val="nil"/>
            </w:tcBorders>
            <w:vAlign w:val="center"/>
          </w:tcPr>
          <w:p w14:paraId="1B740D0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33381E09"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47869CB2"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25449EEA"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36B53822" w14:textId="77777777" w:rsidR="005118C4" w:rsidRDefault="005118C4">
            <w:pPr>
              <w:widowControl/>
              <w:jc w:val="center"/>
              <w:textAlignment w:val="center"/>
              <w:rPr>
                <w:rFonts w:ascii="宋体" w:hAnsi="宋体" w:cs="宋体"/>
                <w:color w:val="000000"/>
                <w:sz w:val="24"/>
                <w:lang w:bidi="ar"/>
              </w:rPr>
            </w:pPr>
          </w:p>
        </w:tc>
      </w:tr>
      <w:tr w:rsidR="005118C4" w14:paraId="02B6EB83" w14:textId="77777777">
        <w:trPr>
          <w:trHeight w:val="600"/>
          <w:jc w:val="center"/>
        </w:trPr>
        <w:tc>
          <w:tcPr>
            <w:tcW w:w="849" w:type="dxa"/>
            <w:tcBorders>
              <w:tl2br w:val="nil"/>
              <w:tr2bl w:val="nil"/>
            </w:tcBorders>
            <w:vAlign w:val="center"/>
          </w:tcPr>
          <w:p w14:paraId="0F81317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14</w:t>
            </w:r>
          </w:p>
        </w:tc>
        <w:tc>
          <w:tcPr>
            <w:tcW w:w="1577" w:type="dxa"/>
            <w:tcBorders>
              <w:tl2br w:val="nil"/>
              <w:tr2bl w:val="nil"/>
            </w:tcBorders>
            <w:vAlign w:val="center"/>
          </w:tcPr>
          <w:p w14:paraId="648A97B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乙腈</w:t>
            </w:r>
          </w:p>
        </w:tc>
        <w:tc>
          <w:tcPr>
            <w:tcW w:w="979" w:type="dxa"/>
            <w:tcBorders>
              <w:tl2br w:val="nil"/>
              <w:tr2bl w:val="nil"/>
            </w:tcBorders>
            <w:vAlign w:val="center"/>
          </w:tcPr>
          <w:p w14:paraId="0B600F6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4L/</w:t>
            </w:r>
            <w:r>
              <w:rPr>
                <w:rFonts w:ascii="宋体" w:hAnsi="宋体" w:cs="宋体" w:hint="eastAsia"/>
                <w:color w:val="000000"/>
                <w:sz w:val="24"/>
                <w:lang w:bidi="ar"/>
              </w:rPr>
              <w:t>瓶</w:t>
            </w:r>
          </w:p>
        </w:tc>
        <w:tc>
          <w:tcPr>
            <w:tcW w:w="924" w:type="dxa"/>
            <w:tcBorders>
              <w:tl2br w:val="nil"/>
              <w:tr2bl w:val="nil"/>
            </w:tcBorders>
            <w:vAlign w:val="center"/>
          </w:tcPr>
          <w:p w14:paraId="01BFE68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941" w:type="dxa"/>
            <w:tcBorders>
              <w:tl2br w:val="nil"/>
              <w:tr2bl w:val="nil"/>
            </w:tcBorders>
            <w:vAlign w:val="center"/>
          </w:tcPr>
          <w:p w14:paraId="6BC489B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394086D8"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1F7B7DC"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660ACF26"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DD7AA0B" w14:textId="77777777" w:rsidR="005118C4" w:rsidRDefault="005118C4">
            <w:pPr>
              <w:widowControl/>
              <w:jc w:val="center"/>
              <w:textAlignment w:val="center"/>
              <w:rPr>
                <w:rFonts w:ascii="宋体" w:hAnsi="宋体" w:cs="宋体"/>
                <w:color w:val="000000"/>
                <w:sz w:val="24"/>
                <w:lang w:bidi="ar"/>
              </w:rPr>
            </w:pPr>
          </w:p>
        </w:tc>
      </w:tr>
      <w:tr w:rsidR="005118C4" w14:paraId="5255CDA5" w14:textId="77777777">
        <w:trPr>
          <w:trHeight w:val="600"/>
          <w:jc w:val="center"/>
        </w:trPr>
        <w:tc>
          <w:tcPr>
            <w:tcW w:w="849" w:type="dxa"/>
            <w:tcBorders>
              <w:tl2br w:val="nil"/>
              <w:tr2bl w:val="nil"/>
            </w:tcBorders>
            <w:vAlign w:val="center"/>
          </w:tcPr>
          <w:p w14:paraId="0B36D61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15</w:t>
            </w:r>
          </w:p>
        </w:tc>
        <w:tc>
          <w:tcPr>
            <w:tcW w:w="1577" w:type="dxa"/>
            <w:tcBorders>
              <w:tl2br w:val="nil"/>
              <w:tr2bl w:val="nil"/>
            </w:tcBorders>
            <w:vAlign w:val="center"/>
          </w:tcPr>
          <w:p w14:paraId="6BF2AD9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无水乙醇</w:t>
            </w:r>
          </w:p>
        </w:tc>
        <w:tc>
          <w:tcPr>
            <w:tcW w:w="979" w:type="dxa"/>
            <w:tcBorders>
              <w:tl2br w:val="nil"/>
              <w:tr2bl w:val="nil"/>
            </w:tcBorders>
            <w:vAlign w:val="center"/>
          </w:tcPr>
          <w:p w14:paraId="1D261A2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4L/</w:t>
            </w:r>
            <w:r>
              <w:rPr>
                <w:rFonts w:ascii="宋体" w:hAnsi="宋体" w:cs="宋体" w:hint="eastAsia"/>
                <w:color w:val="000000"/>
                <w:sz w:val="24"/>
                <w:lang w:bidi="ar"/>
              </w:rPr>
              <w:t>瓶</w:t>
            </w:r>
          </w:p>
        </w:tc>
        <w:tc>
          <w:tcPr>
            <w:tcW w:w="924" w:type="dxa"/>
            <w:tcBorders>
              <w:tl2br w:val="nil"/>
              <w:tr2bl w:val="nil"/>
            </w:tcBorders>
            <w:vAlign w:val="center"/>
          </w:tcPr>
          <w:p w14:paraId="7E0C806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941" w:type="dxa"/>
            <w:tcBorders>
              <w:tl2br w:val="nil"/>
              <w:tr2bl w:val="nil"/>
            </w:tcBorders>
            <w:vAlign w:val="center"/>
          </w:tcPr>
          <w:p w14:paraId="29C4B13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4DFB4D79"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39AAE65"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5035DAF0"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425C906E" w14:textId="77777777" w:rsidR="005118C4" w:rsidRDefault="005118C4">
            <w:pPr>
              <w:widowControl/>
              <w:jc w:val="center"/>
              <w:textAlignment w:val="center"/>
              <w:rPr>
                <w:rFonts w:ascii="宋体" w:hAnsi="宋体" w:cs="宋体"/>
                <w:color w:val="000000"/>
                <w:sz w:val="24"/>
                <w:lang w:bidi="ar"/>
              </w:rPr>
            </w:pPr>
          </w:p>
        </w:tc>
      </w:tr>
      <w:tr w:rsidR="005118C4" w14:paraId="21A5D022" w14:textId="77777777">
        <w:trPr>
          <w:trHeight w:val="600"/>
          <w:jc w:val="center"/>
        </w:trPr>
        <w:tc>
          <w:tcPr>
            <w:tcW w:w="849" w:type="dxa"/>
            <w:tcBorders>
              <w:tl2br w:val="nil"/>
              <w:tr2bl w:val="nil"/>
            </w:tcBorders>
            <w:vAlign w:val="center"/>
          </w:tcPr>
          <w:p w14:paraId="3AE24B8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16</w:t>
            </w:r>
          </w:p>
        </w:tc>
        <w:tc>
          <w:tcPr>
            <w:tcW w:w="1577" w:type="dxa"/>
            <w:tcBorders>
              <w:tl2br w:val="nil"/>
              <w:tr2bl w:val="nil"/>
            </w:tcBorders>
            <w:vAlign w:val="center"/>
          </w:tcPr>
          <w:p w14:paraId="713FF0A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十六烷基三甲基溴化铵</w:t>
            </w:r>
          </w:p>
        </w:tc>
        <w:tc>
          <w:tcPr>
            <w:tcW w:w="979" w:type="dxa"/>
            <w:tcBorders>
              <w:tl2br w:val="nil"/>
              <w:tr2bl w:val="nil"/>
            </w:tcBorders>
            <w:vAlign w:val="center"/>
          </w:tcPr>
          <w:p w14:paraId="358C2BA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924" w:type="dxa"/>
            <w:tcBorders>
              <w:tl2br w:val="nil"/>
              <w:tr2bl w:val="nil"/>
            </w:tcBorders>
            <w:vAlign w:val="center"/>
          </w:tcPr>
          <w:p w14:paraId="4F5E71A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1D8CD52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6C55CBF7"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AF1DE1D"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2E6871D"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0AA00B80" w14:textId="77777777" w:rsidR="005118C4" w:rsidRDefault="005118C4">
            <w:pPr>
              <w:widowControl/>
              <w:jc w:val="center"/>
              <w:textAlignment w:val="center"/>
              <w:rPr>
                <w:rFonts w:ascii="宋体" w:hAnsi="宋体" w:cs="宋体"/>
                <w:color w:val="000000"/>
                <w:sz w:val="24"/>
                <w:lang w:bidi="ar"/>
              </w:rPr>
            </w:pPr>
          </w:p>
        </w:tc>
      </w:tr>
      <w:tr w:rsidR="005118C4" w14:paraId="7EC61540" w14:textId="77777777">
        <w:trPr>
          <w:trHeight w:val="600"/>
          <w:jc w:val="center"/>
        </w:trPr>
        <w:tc>
          <w:tcPr>
            <w:tcW w:w="849" w:type="dxa"/>
            <w:tcBorders>
              <w:tl2br w:val="nil"/>
              <w:tr2bl w:val="nil"/>
            </w:tcBorders>
            <w:vAlign w:val="center"/>
          </w:tcPr>
          <w:p w14:paraId="38F13D5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17</w:t>
            </w:r>
          </w:p>
        </w:tc>
        <w:tc>
          <w:tcPr>
            <w:tcW w:w="1577" w:type="dxa"/>
            <w:tcBorders>
              <w:tl2br w:val="nil"/>
              <w:tr2bl w:val="nil"/>
            </w:tcBorders>
            <w:vAlign w:val="center"/>
          </w:tcPr>
          <w:p w14:paraId="41890F9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Na</w:t>
            </w:r>
            <w:r>
              <w:rPr>
                <w:rFonts w:ascii="宋体" w:hAnsi="宋体" w:cs="宋体" w:hint="eastAsia"/>
                <w:color w:val="000000"/>
                <w:sz w:val="24"/>
                <w:lang w:bidi="ar"/>
              </w:rPr>
              <w:t>系统专用缓冲液</w:t>
            </w:r>
            <w:r>
              <w:rPr>
                <w:rFonts w:ascii="宋体" w:hAnsi="宋体" w:cs="宋体" w:hint="eastAsia"/>
                <w:color w:val="000000"/>
                <w:sz w:val="24"/>
                <w:lang w:bidi="ar"/>
              </w:rPr>
              <w:t>A-1</w:t>
            </w:r>
          </w:p>
        </w:tc>
        <w:tc>
          <w:tcPr>
            <w:tcW w:w="979" w:type="dxa"/>
            <w:tcBorders>
              <w:tl2br w:val="nil"/>
              <w:tr2bl w:val="nil"/>
            </w:tcBorders>
            <w:vAlign w:val="center"/>
          </w:tcPr>
          <w:p w14:paraId="2D63572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1L/</w:t>
            </w:r>
            <w:r>
              <w:rPr>
                <w:rFonts w:ascii="宋体" w:hAnsi="宋体" w:cs="宋体" w:hint="eastAsia"/>
                <w:color w:val="000000"/>
                <w:sz w:val="24"/>
                <w:lang w:bidi="ar"/>
              </w:rPr>
              <w:t>瓶</w:t>
            </w:r>
          </w:p>
        </w:tc>
        <w:tc>
          <w:tcPr>
            <w:tcW w:w="924" w:type="dxa"/>
            <w:tcBorders>
              <w:tl2br w:val="nil"/>
              <w:tr2bl w:val="nil"/>
            </w:tcBorders>
            <w:vAlign w:val="center"/>
          </w:tcPr>
          <w:p w14:paraId="022CC1A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14</w:t>
            </w:r>
          </w:p>
        </w:tc>
        <w:tc>
          <w:tcPr>
            <w:tcW w:w="941" w:type="dxa"/>
            <w:tcBorders>
              <w:tl2br w:val="nil"/>
              <w:tr2bl w:val="nil"/>
            </w:tcBorders>
            <w:vAlign w:val="center"/>
          </w:tcPr>
          <w:p w14:paraId="70AF40A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57D066E6"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41E93D3B"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23E9BBB0"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6C94854" w14:textId="77777777" w:rsidR="005118C4" w:rsidRDefault="005118C4">
            <w:pPr>
              <w:widowControl/>
              <w:jc w:val="center"/>
              <w:textAlignment w:val="center"/>
              <w:rPr>
                <w:rFonts w:ascii="宋体" w:hAnsi="宋体" w:cs="宋体"/>
                <w:color w:val="000000"/>
                <w:sz w:val="24"/>
                <w:lang w:bidi="ar"/>
              </w:rPr>
            </w:pPr>
          </w:p>
        </w:tc>
      </w:tr>
      <w:tr w:rsidR="005118C4" w14:paraId="03153DD4" w14:textId="77777777">
        <w:trPr>
          <w:trHeight w:val="600"/>
          <w:jc w:val="center"/>
        </w:trPr>
        <w:tc>
          <w:tcPr>
            <w:tcW w:w="849" w:type="dxa"/>
            <w:tcBorders>
              <w:tl2br w:val="nil"/>
              <w:tr2bl w:val="nil"/>
            </w:tcBorders>
            <w:vAlign w:val="center"/>
          </w:tcPr>
          <w:p w14:paraId="6F21E4E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18</w:t>
            </w:r>
          </w:p>
        </w:tc>
        <w:tc>
          <w:tcPr>
            <w:tcW w:w="1577" w:type="dxa"/>
            <w:tcBorders>
              <w:tl2br w:val="nil"/>
              <w:tr2bl w:val="nil"/>
            </w:tcBorders>
            <w:vAlign w:val="center"/>
          </w:tcPr>
          <w:p w14:paraId="023FF17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Na</w:t>
            </w:r>
            <w:r>
              <w:rPr>
                <w:rFonts w:ascii="宋体" w:hAnsi="宋体" w:cs="宋体" w:hint="eastAsia"/>
                <w:color w:val="000000"/>
                <w:sz w:val="24"/>
                <w:lang w:bidi="ar"/>
              </w:rPr>
              <w:t>系统专用缓冲液</w:t>
            </w:r>
            <w:r>
              <w:rPr>
                <w:rFonts w:ascii="宋体" w:hAnsi="宋体" w:cs="宋体" w:hint="eastAsia"/>
                <w:color w:val="000000"/>
                <w:sz w:val="24"/>
                <w:lang w:bidi="ar"/>
              </w:rPr>
              <w:t>B-1</w:t>
            </w:r>
          </w:p>
        </w:tc>
        <w:tc>
          <w:tcPr>
            <w:tcW w:w="979" w:type="dxa"/>
            <w:tcBorders>
              <w:tl2br w:val="nil"/>
              <w:tr2bl w:val="nil"/>
            </w:tcBorders>
            <w:vAlign w:val="center"/>
          </w:tcPr>
          <w:p w14:paraId="5306739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1L/</w:t>
            </w:r>
            <w:r>
              <w:rPr>
                <w:rFonts w:ascii="宋体" w:hAnsi="宋体" w:cs="宋体" w:hint="eastAsia"/>
                <w:color w:val="000000"/>
                <w:sz w:val="24"/>
                <w:lang w:bidi="ar"/>
              </w:rPr>
              <w:t>瓶</w:t>
            </w:r>
          </w:p>
        </w:tc>
        <w:tc>
          <w:tcPr>
            <w:tcW w:w="924" w:type="dxa"/>
            <w:tcBorders>
              <w:tl2br w:val="nil"/>
              <w:tr2bl w:val="nil"/>
            </w:tcBorders>
            <w:vAlign w:val="center"/>
          </w:tcPr>
          <w:p w14:paraId="0398A1E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w:t>
            </w:r>
          </w:p>
        </w:tc>
        <w:tc>
          <w:tcPr>
            <w:tcW w:w="941" w:type="dxa"/>
            <w:tcBorders>
              <w:tl2br w:val="nil"/>
              <w:tr2bl w:val="nil"/>
            </w:tcBorders>
            <w:vAlign w:val="center"/>
          </w:tcPr>
          <w:p w14:paraId="033E37E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623642EC"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7363555"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3CA1128"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5E74EA3A" w14:textId="77777777" w:rsidR="005118C4" w:rsidRDefault="005118C4">
            <w:pPr>
              <w:widowControl/>
              <w:jc w:val="center"/>
              <w:textAlignment w:val="center"/>
              <w:rPr>
                <w:rFonts w:ascii="宋体" w:hAnsi="宋体" w:cs="宋体"/>
                <w:color w:val="000000"/>
                <w:sz w:val="24"/>
                <w:lang w:bidi="ar"/>
              </w:rPr>
            </w:pPr>
          </w:p>
        </w:tc>
      </w:tr>
      <w:tr w:rsidR="005118C4" w14:paraId="4B93D26D" w14:textId="77777777">
        <w:trPr>
          <w:trHeight w:val="600"/>
          <w:jc w:val="center"/>
        </w:trPr>
        <w:tc>
          <w:tcPr>
            <w:tcW w:w="849" w:type="dxa"/>
            <w:tcBorders>
              <w:tl2br w:val="nil"/>
              <w:tr2bl w:val="nil"/>
            </w:tcBorders>
            <w:vAlign w:val="center"/>
          </w:tcPr>
          <w:p w14:paraId="44DED94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19</w:t>
            </w:r>
          </w:p>
        </w:tc>
        <w:tc>
          <w:tcPr>
            <w:tcW w:w="1577" w:type="dxa"/>
            <w:tcBorders>
              <w:tl2br w:val="nil"/>
              <w:tr2bl w:val="nil"/>
            </w:tcBorders>
            <w:vAlign w:val="center"/>
          </w:tcPr>
          <w:p w14:paraId="111D850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Na</w:t>
            </w:r>
            <w:r>
              <w:rPr>
                <w:rFonts w:ascii="宋体" w:hAnsi="宋体" w:cs="宋体" w:hint="eastAsia"/>
                <w:color w:val="000000"/>
                <w:sz w:val="24"/>
                <w:lang w:bidi="ar"/>
              </w:rPr>
              <w:t>系统专用再生液</w:t>
            </w:r>
          </w:p>
        </w:tc>
        <w:tc>
          <w:tcPr>
            <w:tcW w:w="979" w:type="dxa"/>
            <w:tcBorders>
              <w:tl2br w:val="nil"/>
              <w:tr2bl w:val="nil"/>
            </w:tcBorders>
            <w:vAlign w:val="center"/>
          </w:tcPr>
          <w:p w14:paraId="3822823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29F5715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500DE89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34D0A13E"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4F4FEB99"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6C425940"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217A380E" w14:textId="77777777" w:rsidR="005118C4" w:rsidRDefault="005118C4">
            <w:pPr>
              <w:widowControl/>
              <w:jc w:val="center"/>
              <w:textAlignment w:val="center"/>
              <w:rPr>
                <w:rFonts w:ascii="宋体" w:hAnsi="宋体" w:cs="宋体"/>
                <w:color w:val="000000"/>
                <w:sz w:val="24"/>
                <w:lang w:bidi="ar"/>
              </w:rPr>
            </w:pPr>
          </w:p>
        </w:tc>
      </w:tr>
      <w:tr w:rsidR="005118C4" w14:paraId="51E2D5F8" w14:textId="77777777">
        <w:trPr>
          <w:trHeight w:val="600"/>
          <w:jc w:val="center"/>
        </w:trPr>
        <w:tc>
          <w:tcPr>
            <w:tcW w:w="849" w:type="dxa"/>
            <w:tcBorders>
              <w:tl2br w:val="nil"/>
              <w:tr2bl w:val="nil"/>
            </w:tcBorders>
            <w:vAlign w:val="center"/>
          </w:tcPr>
          <w:p w14:paraId="5D4726D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w:t>
            </w:r>
          </w:p>
        </w:tc>
        <w:tc>
          <w:tcPr>
            <w:tcW w:w="1577" w:type="dxa"/>
            <w:tcBorders>
              <w:tl2br w:val="nil"/>
              <w:tr2bl w:val="nil"/>
            </w:tcBorders>
            <w:vAlign w:val="center"/>
          </w:tcPr>
          <w:p w14:paraId="5ECA61A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钾钠缓冲液</w:t>
            </w:r>
          </w:p>
        </w:tc>
        <w:tc>
          <w:tcPr>
            <w:tcW w:w="979" w:type="dxa"/>
            <w:tcBorders>
              <w:tl2br w:val="nil"/>
              <w:tr2bl w:val="nil"/>
            </w:tcBorders>
            <w:vAlign w:val="center"/>
          </w:tcPr>
          <w:p w14:paraId="78E7D4A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400mL/</w:t>
            </w:r>
            <w:r>
              <w:rPr>
                <w:rFonts w:ascii="宋体" w:hAnsi="宋体" w:cs="宋体" w:hint="eastAsia"/>
                <w:color w:val="000000"/>
                <w:sz w:val="24"/>
                <w:lang w:bidi="ar"/>
              </w:rPr>
              <w:t>瓶</w:t>
            </w:r>
          </w:p>
        </w:tc>
        <w:tc>
          <w:tcPr>
            <w:tcW w:w="924" w:type="dxa"/>
            <w:tcBorders>
              <w:tl2br w:val="nil"/>
              <w:tr2bl w:val="nil"/>
            </w:tcBorders>
            <w:vAlign w:val="center"/>
          </w:tcPr>
          <w:p w14:paraId="0E76ECA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14</w:t>
            </w:r>
          </w:p>
        </w:tc>
        <w:tc>
          <w:tcPr>
            <w:tcW w:w="941" w:type="dxa"/>
            <w:tcBorders>
              <w:tl2br w:val="nil"/>
              <w:tr2bl w:val="nil"/>
            </w:tcBorders>
            <w:vAlign w:val="center"/>
          </w:tcPr>
          <w:p w14:paraId="406B507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63A52098"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E10FE45"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A72C0BB"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5F4BF0C" w14:textId="77777777" w:rsidR="005118C4" w:rsidRDefault="005118C4">
            <w:pPr>
              <w:widowControl/>
              <w:jc w:val="center"/>
              <w:textAlignment w:val="center"/>
              <w:rPr>
                <w:rFonts w:ascii="宋体" w:hAnsi="宋体" w:cs="宋体"/>
                <w:color w:val="000000"/>
                <w:sz w:val="24"/>
                <w:lang w:bidi="ar"/>
              </w:rPr>
            </w:pPr>
          </w:p>
        </w:tc>
      </w:tr>
      <w:tr w:rsidR="005118C4" w14:paraId="25A20FCD" w14:textId="77777777">
        <w:trPr>
          <w:trHeight w:val="600"/>
          <w:jc w:val="center"/>
        </w:trPr>
        <w:tc>
          <w:tcPr>
            <w:tcW w:w="849" w:type="dxa"/>
            <w:tcBorders>
              <w:tl2br w:val="nil"/>
              <w:tr2bl w:val="nil"/>
            </w:tcBorders>
            <w:vAlign w:val="center"/>
          </w:tcPr>
          <w:p w14:paraId="532C51B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21</w:t>
            </w:r>
          </w:p>
        </w:tc>
        <w:tc>
          <w:tcPr>
            <w:tcW w:w="1577" w:type="dxa"/>
            <w:tcBorders>
              <w:tl2br w:val="nil"/>
              <w:tr2bl w:val="nil"/>
            </w:tcBorders>
            <w:vAlign w:val="center"/>
          </w:tcPr>
          <w:p w14:paraId="0E9DB42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水合</w:t>
            </w:r>
            <w:proofErr w:type="gramStart"/>
            <w:r>
              <w:rPr>
                <w:rFonts w:ascii="宋体" w:hAnsi="宋体" w:cs="宋体" w:hint="eastAsia"/>
                <w:color w:val="000000"/>
                <w:sz w:val="24"/>
                <w:lang w:bidi="ar"/>
              </w:rPr>
              <w:t>茚</w:t>
            </w:r>
            <w:proofErr w:type="gramEnd"/>
            <w:r>
              <w:rPr>
                <w:rFonts w:ascii="宋体" w:hAnsi="宋体" w:cs="宋体" w:hint="eastAsia"/>
                <w:color w:val="000000"/>
                <w:sz w:val="24"/>
                <w:lang w:bidi="ar"/>
              </w:rPr>
              <w:t>三酮</w:t>
            </w:r>
          </w:p>
        </w:tc>
        <w:tc>
          <w:tcPr>
            <w:tcW w:w="979" w:type="dxa"/>
            <w:tcBorders>
              <w:tl2br w:val="nil"/>
              <w:tr2bl w:val="nil"/>
            </w:tcBorders>
            <w:vAlign w:val="center"/>
          </w:tcPr>
          <w:p w14:paraId="183B073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924" w:type="dxa"/>
            <w:tcBorders>
              <w:tl2br w:val="nil"/>
              <w:tr2bl w:val="nil"/>
            </w:tcBorders>
            <w:vAlign w:val="center"/>
          </w:tcPr>
          <w:p w14:paraId="6200BDF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w:t>
            </w:r>
          </w:p>
        </w:tc>
        <w:tc>
          <w:tcPr>
            <w:tcW w:w="941" w:type="dxa"/>
            <w:tcBorders>
              <w:tl2br w:val="nil"/>
              <w:tr2bl w:val="nil"/>
            </w:tcBorders>
            <w:vAlign w:val="center"/>
          </w:tcPr>
          <w:p w14:paraId="55E9CA9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660F5B8C"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0651F952"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9CC499C"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0AD35411" w14:textId="77777777" w:rsidR="005118C4" w:rsidRDefault="005118C4">
            <w:pPr>
              <w:widowControl/>
              <w:jc w:val="center"/>
              <w:textAlignment w:val="center"/>
              <w:rPr>
                <w:rFonts w:ascii="宋体" w:hAnsi="宋体" w:cs="宋体"/>
                <w:color w:val="000000"/>
                <w:sz w:val="24"/>
                <w:lang w:bidi="ar"/>
              </w:rPr>
            </w:pPr>
          </w:p>
        </w:tc>
      </w:tr>
      <w:tr w:rsidR="005118C4" w14:paraId="205B6DBD" w14:textId="77777777">
        <w:trPr>
          <w:trHeight w:val="600"/>
          <w:jc w:val="center"/>
        </w:trPr>
        <w:tc>
          <w:tcPr>
            <w:tcW w:w="849" w:type="dxa"/>
            <w:tcBorders>
              <w:tl2br w:val="nil"/>
              <w:tr2bl w:val="nil"/>
            </w:tcBorders>
            <w:vAlign w:val="center"/>
          </w:tcPr>
          <w:p w14:paraId="32ADD04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22</w:t>
            </w:r>
          </w:p>
        </w:tc>
        <w:tc>
          <w:tcPr>
            <w:tcW w:w="1577" w:type="dxa"/>
            <w:tcBorders>
              <w:tl2br w:val="nil"/>
              <w:tr2bl w:val="nil"/>
            </w:tcBorders>
            <w:vAlign w:val="center"/>
          </w:tcPr>
          <w:p w14:paraId="6B6C57E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r>
              <w:rPr>
                <w:rFonts w:ascii="宋体" w:hAnsi="宋体" w:cs="宋体" w:hint="eastAsia"/>
                <w:color w:val="000000"/>
                <w:sz w:val="24"/>
                <w:lang w:bidi="ar"/>
              </w:rPr>
              <w:t>硝基苯甲醛</w:t>
            </w:r>
          </w:p>
        </w:tc>
        <w:tc>
          <w:tcPr>
            <w:tcW w:w="979" w:type="dxa"/>
            <w:tcBorders>
              <w:tl2br w:val="nil"/>
              <w:tr2bl w:val="nil"/>
            </w:tcBorders>
            <w:vAlign w:val="center"/>
          </w:tcPr>
          <w:p w14:paraId="5728A9E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25g/</w:t>
            </w:r>
            <w:r>
              <w:rPr>
                <w:rFonts w:ascii="宋体" w:hAnsi="宋体" w:cs="宋体" w:hint="eastAsia"/>
                <w:color w:val="000000"/>
                <w:sz w:val="24"/>
                <w:lang w:bidi="ar"/>
              </w:rPr>
              <w:t>瓶</w:t>
            </w:r>
          </w:p>
        </w:tc>
        <w:tc>
          <w:tcPr>
            <w:tcW w:w="924" w:type="dxa"/>
            <w:tcBorders>
              <w:tl2br w:val="nil"/>
              <w:tr2bl w:val="nil"/>
            </w:tcBorders>
            <w:vAlign w:val="center"/>
          </w:tcPr>
          <w:p w14:paraId="7A21432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2C506F4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3D7FCF25"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B47E42B"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F3D48A9"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72D4D40" w14:textId="77777777" w:rsidR="005118C4" w:rsidRDefault="005118C4">
            <w:pPr>
              <w:widowControl/>
              <w:jc w:val="center"/>
              <w:textAlignment w:val="center"/>
              <w:rPr>
                <w:rFonts w:ascii="宋体" w:hAnsi="宋体" w:cs="宋体"/>
                <w:color w:val="000000"/>
                <w:sz w:val="24"/>
                <w:lang w:bidi="ar"/>
              </w:rPr>
            </w:pPr>
          </w:p>
        </w:tc>
      </w:tr>
      <w:tr w:rsidR="005118C4" w14:paraId="230A82F7" w14:textId="77777777">
        <w:trPr>
          <w:trHeight w:val="600"/>
          <w:jc w:val="center"/>
        </w:trPr>
        <w:tc>
          <w:tcPr>
            <w:tcW w:w="849" w:type="dxa"/>
            <w:tcBorders>
              <w:tl2br w:val="nil"/>
              <w:tr2bl w:val="nil"/>
            </w:tcBorders>
            <w:vAlign w:val="center"/>
          </w:tcPr>
          <w:p w14:paraId="07C9C5F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23</w:t>
            </w:r>
          </w:p>
        </w:tc>
        <w:tc>
          <w:tcPr>
            <w:tcW w:w="1577" w:type="dxa"/>
            <w:tcBorders>
              <w:tl2br w:val="nil"/>
              <w:tr2bl w:val="nil"/>
            </w:tcBorders>
            <w:vAlign w:val="center"/>
          </w:tcPr>
          <w:p w14:paraId="129987D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四氢呋喃</w:t>
            </w:r>
          </w:p>
        </w:tc>
        <w:tc>
          <w:tcPr>
            <w:tcW w:w="979" w:type="dxa"/>
            <w:tcBorders>
              <w:tl2br w:val="nil"/>
              <w:tr2bl w:val="nil"/>
            </w:tcBorders>
            <w:vAlign w:val="center"/>
          </w:tcPr>
          <w:p w14:paraId="4079DB2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0CDFD84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941" w:type="dxa"/>
            <w:tcBorders>
              <w:tl2br w:val="nil"/>
              <w:tr2bl w:val="nil"/>
            </w:tcBorders>
            <w:vAlign w:val="center"/>
          </w:tcPr>
          <w:p w14:paraId="3356516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63A95587"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0568A656"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57699C9"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5FC23F82" w14:textId="77777777" w:rsidR="005118C4" w:rsidRDefault="005118C4">
            <w:pPr>
              <w:widowControl/>
              <w:jc w:val="center"/>
              <w:textAlignment w:val="center"/>
              <w:rPr>
                <w:rFonts w:ascii="宋体" w:hAnsi="宋体" w:cs="宋体"/>
                <w:color w:val="000000"/>
                <w:sz w:val="24"/>
                <w:lang w:bidi="ar"/>
              </w:rPr>
            </w:pPr>
          </w:p>
        </w:tc>
      </w:tr>
      <w:tr w:rsidR="005118C4" w14:paraId="4DD485A0" w14:textId="77777777">
        <w:trPr>
          <w:trHeight w:val="600"/>
          <w:jc w:val="center"/>
        </w:trPr>
        <w:tc>
          <w:tcPr>
            <w:tcW w:w="849" w:type="dxa"/>
            <w:tcBorders>
              <w:tl2br w:val="nil"/>
              <w:tr2bl w:val="nil"/>
            </w:tcBorders>
            <w:vAlign w:val="center"/>
          </w:tcPr>
          <w:p w14:paraId="384C7EE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24</w:t>
            </w:r>
          </w:p>
        </w:tc>
        <w:tc>
          <w:tcPr>
            <w:tcW w:w="1577" w:type="dxa"/>
            <w:tcBorders>
              <w:tl2br w:val="nil"/>
              <w:tr2bl w:val="nil"/>
            </w:tcBorders>
            <w:vAlign w:val="center"/>
          </w:tcPr>
          <w:p w14:paraId="5C0BB56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蔗糖酶</w:t>
            </w:r>
          </w:p>
        </w:tc>
        <w:tc>
          <w:tcPr>
            <w:tcW w:w="979" w:type="dxa"/>
            <w:tcBorders>
              <w:tl2br w:val="nil"/>
              <w:tr2bl w:val="nil"/>
            </w:tcBorders>
            <w:vAlign w:val="center"/>
          </w:tcPr>
          <w:p w14:paraId="6CD8CAE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1g/</w:t>
            </w:r>
            <w:r>
              <w:rPr>
                <w:rFonts w:ascii="宋体" w:hAnsi="宋体" w:cs="宋体" w:hint="eastAsia"/>
                <w:color w:val="000000"/>
                <w:sz w:val="24"/>
                <w:lang w:bidi="ar"/>
              </w:rPr>
              <w:t>瓶</w:t>
            </w:r>
          </w:p>
        </w:tc>
        <w:tc>
          <w:tcPr>
            <w:tcW w:w="924" w:type="dxa"/>
            <w:tcBorders>
              <w:tl2br w:val="nil"/>
              <w:tr2bl w:val="nil"/>
            </w:tcBorders>
            <w:vAlign w:val="center"/>
          </w:tcPr>
          <w:p w14:paraId="60A38AA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941" w:type="dxa"/>
            <w:tcBorders>
              <w:tl2br w:val="nil"/>
              <w:tr2bl w:val="nil"/>
            </w:tcBorders>
            <w:vAlign w:val="center"/>
          </w:tcPr>
          <w:p w14:paraId="26A3DAE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3431E3D6"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37507F99"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483D9E2"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443C2936" w14:textId="77777777" w:rsidR="005118C4" w:rsidRDefault="005118C4">
            <w:pPr>
              <w:widowControl/>
              <w:jc w:val="center"/>
              <w:textAlignment w:val="center"/>
              <w:rPr>
                <w:rFonts w:ascii="宋体" w:hAnsi="宋体" w:cs="宋体"/>
                <w:color w:val="000000"/>
                <w:sz w:val="24"/>
                <w:lang w:bidi="ar"/>
              </w:rPr>
            </w:pPr>
          </w:p>
        </w:tc>
      </w:tr>
      <w:tr w:rsidR="005118C4" w14:paraId="086D532F" w14:textId="77777777">
        <w:trPr>
          <w:trHeight w:val="600"/>
          <w:jc w:val="center"/>
        </w:trPr>
        <w:tc>
          <w:tcPr>
            <w:tcW w:w="849" w:type="dxa"/>
            <w:tcBorders>
              <w:tl2br w:val="nil"/>
              <w:tr2bl w:val="nil"/>
            </w:tcBorders>
            <w:vAlign w:val="center"/>
          </w:tcPr>
          <w:p w14:paraId="5683BD8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w:t>
            </w:r>
          </w:p>
        </w:tc>
        <w:tc>
          <w:tcPr>
            <w:tcW w:w="1577" w:type="dxa"/>
            <w:tcBorders>
              <w:tl2br w:val="nil"/>
              <w:tr2bl w:val="nil"/>
            </w:tcBorders>
            <w:vAlign w:val="center"/>
          </w:tcPr>
          <w:p w14:paraId="0D1BDA5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w:t>
            </w:r>
            <w:r>
              <w:rPr>
                <w:rFonts w:ascii="宋体" w:hAnsi="宋体" w:cs="宋体" w:hint="eastAsia"/>
                <w:color w:val="000000"/>
                <w:sz w:val="24"/>
                <w:lang w:bidi="ar"/>
              </w:rPr>
              <w:t>二甲胺基苯基偶氮苯</w:t>
            </w:r>
            <w:proofErr w:type="gramStart"/>
            <w:r>
              <w:rPr>
                <w:rFonts w:ascii="宋体" w:hAnsi="宋体" w:cs="宋体" w:hint="eastAsia"/>
                <w:color w:val="000000"/>
                <w:sz w:val="24"/>
                <w:lang w:bidi="ar"/>
              </w:rPr>
              <w:t>磺</w:t>
            </w:r>
            <w:proofErr w:type="gramEnd"/>
            <w:r>
              <w:rPr>
                <w:rFonts w:ascii="宋体" w:hAnsi="宋体" w:cs="宋体" w:hint="eastAsia"/>
                <w:color w:val="000000"/>
                <w:sz w:val="24"/>
                <w:lang w:bidi="ar"/>
              </w:rPr>
              <w:t>酰氯</w:t>
            </w:r>
          </w:p>
        </w:tc>
        <w:tc>
          <w:tcPr>
            <w:tcW w:w="979" w:type="dxa"/>
            <w:tcBorders>
              <w:tl2br w:val="nil"/>
              <w:tr2bl w:val="nil"/>
            </w:tcBorders>
            <w:vAlign w:val="center"/>
          </w:tcPr>
          <w:p w14:paraId="22EF9DC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5g/</w:t>
            </w:r>
            <w:r>
              <w:rPr>
                <w:rFonts w:ascii="宋体" w:hAnsi="宋体" w:cs="宋体" w:hint="eastAsia"/>
                <w:color w:val="000000"/>
                <w:sz w:val="24"/>
                <w:lang w:bidi="ar"/>
              </w:rPr>
              <w:t>瓶</w:t>
            </w:r>
          </w:p>
        </w:tc>
        <w:tc>
          <w:tcPr>
            <w:tcW w:w="924" w:type="dxa"/>
            <w:tcBorders>
              <w:tl2br w:val="nil"/>
              <w:tr2bl w:val="nil"/>
            </w:tcBorders>
            <w:vAlign w:val="center"/>
          </w:tcPr>
          <w:p w14:paraId="3C30BE5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2391BC5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4FE2313"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4EA46125"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BB4105D"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2D25EC06" w14:textId="77777777" w:rsidR="005118C4" w:rsidRDefault="005118C4">
            <w:pPr>
              <w:widowControl/>
              <w:jc w:val="center"/>
              <w:textAlignment w:val="center"/>
              <w:rPr>
                <w:rFonts w:ascii="宋体" w:hAnsi="宋体" w:cs="宋体"/>
                <w:color w:val="000000"/>
                <w:sz w:val="24"/>
                <w:lang w:bidi="ar"/>
              </w:rPr>
            </w:pPr>
          </w:p>
        </w:tc>
      </w:tr>
      <w:tr w:rsidR="005118C4" w14:paraId="076C01AE" w14:textId="77777777">
        <w:trPr>
          <w:trHeight w:val="600"/>
          <w:jc w:val="center"/>
        </w:trPr>
        <w:tc>
          <w:tcPr>
            <w:tcW w:w="849" w:type="dxa"/>
            <w:tcBorders>
              <w:tl2br w:val="nil"/>
              <w:tr2bl w:val="nil"/>
            </w:tcBorders>
            <w:vAlign w:val="center"/>
          </w:tcPr>
          <w:p w14:paraId="03AB4F4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26</w:t>
            </w:r>
          </w:p>
        </w:tc>
        <w:tc>
          <w:tcPr>
            <w:tcW w:w="1577" w:type="dxa"/>
            <w:tcBorders>
              <w:tl2br w:val="nil"/>
              <w:tr2bl w:val="nil"/>
            </w:tcBorders>
            <w:vAlign w:val="center"/>
          </w:tcPr>
          <w:p w14:paraId="2DF5BB7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尿激酶发色底物</w:t>
            </w:r>
          </w:p>
        </w:tc>
        <w:tc>
          <w:tcPr>
            <w:tcW w:w="979" w:type="dxa"/>
            <w:tcBorders>
              <w:tl2br w:val="nil"/>
              <w:tr2bl w:val="nil"/>
            </w:tcBorders>
            <w:vAlign w:val="center"/>
          </w:tcPr>
          <w:p w14:paraId="2CEC8F4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25mg/</w:t>
            </w:r>
            <w:r>
              <w:rPr>
                <w:rFonts w:ascii="宋体" w:hAnsi="宋体" w:cs="宋体" w:hint="eastAsia"/>
                <w:color w:val="000000"/>
                <w:sz w:val="24"/>
                <w:lang w:bidi="ar"/>
              </w:rPr>
              <w:t>瓶</w:t>
            </w:r>
          </w:p>
        </w:tc>
        <w:tc>
          <w:tcPr>
            <w:tcW w:w="924" w:type="dxa"/>
            <w:tcBorders>
              <w:tl2br w:val="nil"/>
              <w:tr2bl w:val="nil"/>
            </w:tcBorders>
            <w:vAlign w:val="center"/>
          </w:tcPr>
          <w:p w14:paraId="5C2C921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941" w:type="dxa"/>
            <w:tcBorders>
              <w:tl2br w:val="nil"/>
              <w:tr2bl w:val="nil"/>
            </w:tcBorders>
            <w:vAlign w:val="center"/>
          </w:tcPr>
          <w:p w14:paraId="73EBE1B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DA4383A"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7CCB78C9"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222C1166"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7F6874E" w14:textId="77777777" w:rsidR="005118C4" w:rsidRDefault="005118C4">
            <w:pPr>
              <w:widowControl/>
              <w:jc w:val="center"/>
              <w:textAlignment w:val="center"/>
              <w:rPr>
                <w:rFonts w:ascii="宋体" w:hAnsi="宋体" w:cs="宋体"/>
                <w:color w:val="000000"/>
                <w:sz w:val="24"/>
                <w:lang w:bidi="ar"/>
              </w:rPr>
            </w:pPr>
          </w:p>
        </w:tc>
      </w:tr>
      <w:tr w:rsidR="005118C4" w14:paraId="09D714FC" w14:textId="77777777">
        <w:trPr>
          <w:trHeight w:val="600"/>
          <w:jc w:val="center"/>
        </w:trPr>
        <w:tc>
          <w:tcPr>
            <w:tcW w:w="849" w:type="dxa"/>
            <w:tcBorders>
              <w:tl2br w:val="nil"/>
              <w:tr2bl w:val="nil"/>
            </w:tcBorders>
            <w:vAlign w:val="center"/>
          </w:tcPr>
          <w:p w14:paraId="36EFFD1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27</w:t>
            </w:r>
          </w:p>
        </w:tc>
        <w:tc>
          <w:tcPr>
            <w:tcW w:w="1577" w:type="dxa"/>
            <w:tcBorders>
              <w:tl2br w:val="nil"/>
              <w:tr2bl w:val="nil"/>
            </w:tcBorders>
            <w:vAlign w:val="center"/>
          </w:tcPr>
          <w:p w14:paraId="5263136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纤维蛋白原（牛血）</w:t>
            </w:r>
          </w:p>
        </w:tc>
        <w:tc>
          <w:tcPr>
            <w:tcW w:w="979" w:type="dxa"/>
            <w:tcBorders>
              <w:tl2br w:val="nil"/>
              <w:tr2bl w:val="nil"/>
            </w:tcBorders>
            <w:vAlign w:val="center"/>
          </w:tcPr>
          <w:p w14:paraId="317A611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86mg</w:t>
            </w:r>
            <w:r>
              <w:rPr>
                <w:rFonts w:ascii="宋体" w:hAnsi="宋体" w:cs="宋体" w:hint="eastAsia"/>
                <w:color w:val="000000"/>
                <w:sz w:val="24"/>
                <w:lang w:bidi="ar"/>
              </w:rPr>
              <w:t>可凝蛋白</w:t>
            </w:r>
            <w:r>
              <w:rPr>
                <w:rFonts w:ascii="宋体" w:hAnsi="宋体" w:cs="宋体" w:hint="eastAsia"/>
                <w:color w:val="000000"/>
                <w:sz w:val="24"/>
                <w:lang w:bidi="ar"/>
              </w:rPr>
              <w:t>/</w:t>
            </w:r>
            <w:r>
              <w:rPr>
                <w:rFonts w:ascii="宋体" w:hAnsi="宋体" w:cs="宋体" w:hint="eastAsia"/>
                <w:color w:val="000000"/>
                <w:sz w:val="24"/>
                <w:lang w:bidi="ar"/>
              </w:rPr>
              <w:t>支</w:t>
            </w:r>
          </w:p>
        </w:tc>
        <w:tc>
          <w:tcPr>
            <w:tcW w:w="924" w:type="dxa"/>
            <w:tcBorders>
              <w:tl2br w:val="nil"/>
              <w:tr2bl w:val="nil"/>
            </w:tcBorders>
            <w:vAlign w:val="center"/>
          </w:tcPr>
          <w:p w14:paraId="7DEEDAB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w:t>
            </w:r>
          </w:p>
        </w:tc>
        <w:tc>
          <w:tcPr>
            <w:tcW w:w="941" w:type="dxa"/>
            <w:tcBorders>
              <w:tl2br w:val="nil"/>
              <w:tr2bl w:val="nil"/>
            </w:tcBorders>
            <w:vAlign w:val="center"/>
          </w:tcPr>
          <w:p w14:paraId="7D16170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6861C76D"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7353A853"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63EEB09"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AF29DF5" w14:textId="77777777" w:rsidR="005118C4" w:rsidRDefault="005118C4">
            <w:pPr>
              <w:widowControl/>
              <w:jc w:val="center"/>
              <w:textAlignment w:val="center"/>
              <w:rPr>
                <w:rFonts w:ascii="宋体" w:hAnsi="宋体" w:cs="宋体"/>
                <w:color w:val="000000"/>
                <w:sz w:val="24"/>
                <w:lang w:bidi="ar"/>
              </w:rPr>
            </w:pPr>
          </w:p>
        </w:tc>
      </w:tr>
      <w:tr w:rsidR="005118C4" w14:paraId="4E6D31AA" w14:textId="77777777">
        <w:trPr>
          <w:trHeight w:val="600"/>
          <w:jc w:val="center"/>
        </w:trPr>
        <w:tc>
          <w:tcPr>
            <w:tcW w:w="849" w:type="dxa"/>
            <w:tcBorders>
              <w:tl2br w:val="nil"/>
              <w:tr2bl w:val="nil"/>
            </w:tcBorders>
            <w:vAlign w:val="center"/>
          </w:tcPr>
          <w:p w14:paraId="11B5FFE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28</w:t>
            </w:r>
          </w:p>
        </w:tc>
        <w:tc>
          <w:tcPr>
            <w:tcW w:w="1577" w:type="dxa"/>
            <w:tcBorders>
              <w:tl2br w:val="nil"/>
              <w:tr2bl w:val="nil"/>
            </w:tcBorders>
            <w:vAlign w:val="center"/>
          </w:tcPr>
          <w:p w14:paraId="4AC13E7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β</w:t>
            </w:r>
            <w:r>
              <w:rPr>
                <w:rFonts w:ascii="宋体" w:hAnsi="宋体" w:cs="宋体" w:hint="eastAsia"/>
                <w:color w:val="000000"/>
                <w:sz w:val="24"/>
                <w:lang w:bidi="ar"/>
              </w:rPr>
              <w:t>-</w:t>
            </w:r>
            <w:r>
              <w:rPr>
                <w:rFonts w:ascii="宋体" w:hAnsi="宋体" w:cs="宋体" w:hint="eastAsia"/>
                <w:color w:val="000000"/>
                <w:sz w:val="24"/>
                <w:lang w:bidi="ar"/>
              </w:rPr>
              <w:t>半乳糖苷酶</w:t>
            </w:r>
          </w:p>
        </w:tc>
        <w:tc>
          <w:tcPr>
            <w:tcW w:w="979" w:type="dxa"/>
            <w:tcBorders>
              <w:tl2br w:val="nil"/>
              <w:tr2bl w:val="nil"/>
            </w:tcBorders>
            <w:vAlign w:val="center"/>
          </w:tcPr>
          <w:p w14:paraId="2CCC44E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8000U/</w:t>
            </w:r>
            <w:r>
              <w:rPr>
                <w:rFonts w:ascii="宋体" w:hAnsi="宋体" w:cs="宋体" w:hint="eastAsia"/>
                <w:color w:val="000000"/>
                <w:sz w:val="24"/>
                <w:lang w:bidi="ar"/>
              </w:rPr>
              <w:t>瓶</w:t>
            </w:r>
          </w:p>
        </w:tc>
        <w:tc>
          <w:tcPr>
            <w:tcW w:w="924" w:type="dxa"/>
            <w:tcBorders>
              <w:tl2br w:val="nil"/>
              <w:tr2bl w:val="nil"/>
            </w:tcBorders>
            <w:vAlign w:val="center"/>
          </w:tcPr>
          <w:p w14:paraId="445F9EC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941" w:type="dxa"/>
            <w:tcBorders>
              <w:tl2br w:val="nil"/>
              <w:tr2bl w:val="nil"/>
            </w:tcBorders>
            <w:vAlign w:val="center"/>
          </w:tcPr>
          <w:p w14:paraId="7FD187D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E8FCF02"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0796BF9"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65BE61F9"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53E84DF" w14:textId="77777777" w:rsidR="005118C4" w:rsidRDefault="005118C4">
            <w:pPr>
              <w:widowControl/>
              <w:jc w:val="center"/>
              <w:textAlignment w:val="center"/>
              <w:rPr>
                <w:rFonts w:ascii="宋体" w:hAnsi="宋体" w:cs="宋体"/>
                <w:color w:val="000000"/>
                <w:sz w:val="24"/>
                <w:lang w:bidi="ar"/>
              </w:rPr>
            </w:pPr>
          </w:p>
        </w:tc>
      </w:tr>
      <w:tr w:rsidR="005118C4" w14:paraId="564391A5" w14:textId="77777777">
        <w:trPr>
          <w:trHeight w:val="600"/>
          <w:jc w:val="center"/>
        </w:trPr>
        <w:tc>
          <w:tcPr>
            <w:tcW w:w="849" w:type="dxa"/>
            <w:tcBorders>
              <w:tl2br w:val="nil"/>
              <w:tr2bl w:val="nil"/>
            </w:tcBorders>
            <w:vAlign w:val="center"/>
          </w:tcPr>
          <w:p w14:paraId="044183E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29</w:t>
            </w:r>
          </w:p>
        </w:tc>
        <w:tc>
          <w:tcPr>
            <w:tcW w:w="1577" w:type="dxa"/>
            <w:tcBorders>
              <w:tl2br w:val="nil"/>
              <w:tr2bl w:val="nil"/>
            </w:tcBorders>
            <w:vAlign w:val="center"/>
          </w:tcPr>
          <w:p w14:paraId="0864876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蛋白酶</w:t>
            </w:r>
          </w:p>
        </w:tc>
        <w:tc>
          <w:tcPr>
            <w:tcW w:w="979" w:type="dxa"/>
            <w:tcBorders>
              <w:tl2br w:val="nil"/>
              <w:tr2bl w:val="nil"/>
            </w:tcBorders>
            <w:vAlign w:val="center"/>
          </w:tcPr>
          <w:p w14:paraId="154D311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1g/</w:t>
            </w:r>
            <w:r>
              <w:rPr>
                <w:rFonts w:ascii="宋体" w:hAnsi="宋体" w:cs="宋体" w:hint="eastAsia"/>
                <w:color w:val="000000"/>
                <w:sz w:val="24"/>
                <w:lang w:bidi="ar"/>
              </w:rPr>
              <w:t>瓶</w:t>
            </w:r>
          </w:p>
        </w:tc>
        <w:tc>
          <w:tcPr>
            <w:tcW w:w="924" w:type="dxa"/>
            <w:tcBorders>
              <w:tl2br w:val="nil"/>
              <w:tr2bl w:val="nil"/>
            </w:tcBorders>
            <w:vAlign w:val="center"/>
          </w:tcPr>
          <w:p w14:paraId="444359C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77D662A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6694B96A"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CF5CC49"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2D69A57"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21B1580" w14:textId="77777777" w:rsidR="005118C4" w:rsidRDefault="005118C4">
            <w:pPr>
              <w:widowControl/>
              <w:jc w:val="center"/>
              <w:textAlignment w:val="center"/>
              <w:rPr>
                <w:rFonts w:ascii="宋体" w:hAnsi="宋体" w:cs="宋体"/>
                <w:color w:val="000000"/>
                <w:sz w:val="24"/>
                <w:lang w:bidi="ar"/>
              </w:rPr>
            </w:pPr>
          </w:p>
        </w:tc>
      </w:tr>
      <w:tr w:rsidR="005118C4" w14:paraId="5800E538" w14:textId="77777777">
        <w:trPr>
          <w:trHeight w:val="600"/>
          <w:jc w:val="center"/>
        </w:trPr>
        <w:tc>
          <w:tcPr>
            <w:tcW w:w="849" w:type="dxa"/>
            <w:tcBorders>
              <w:tl2br w:val="nil"/>
              <w:tr2bl w:val="nil"/>
            </w:tcBorders>
            <w:vAlign w:val="center"/>
          </w:tcPr>
          <w:p w14:paraId="0FD9E27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30</w:t>
            </w:r>
          </w:p>
        </w:tc>
        <w:tc>
          <w:tcPr>
            <w:tcW w:w="1577" w:type="dxa"/>
            <w:tcBorders>
              <w:tl2br w:val="nil"/>
              <w:tr2bl w:val="nil"/>
            </w:tcBorders>
            <w:vAlign w:val="center"/>
          </w:tcPr>
          <w:p w14:paraId="23493E8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α</w:t>
            </w:r>
            <w:r>
              <w:rPr>
                <w:rFonts w:ascii="宋体" w:hAnsi="宋体" w:cs="宋体" w:hint="eastAsia"/>
                <w:color w:val="000000"/>
                <w:sz w:val="24"/>
                <w:lang w:bidi="ar"/>
              </w:rPr>
              <w:t>-</w:t>
            </w:r>
            <w:r>
              <w:rPr>
                <w:rFonts w:ascii="宋体" w:hAnsi="宋体" w:cs="宋体" w:hint="eastAsia"/>
                <w:color w:val="000000"/>
                <w:sz w:val="24"/>
                <w:lang w:bidi="ar"/>
              </w:rPr>
              <w:t>淀粉酶</w:t>
            </w:r>
          </w:p>
        </w:tc>
        <w:tc>
          <w:tcPr>
            <w:tcW w:w="979" w:type="dxa"/>
            <w:tcBorders>
              <w:tl2br w:val="nil"/>
              <w:tr2bl w:val="nil"/>
            </w:tcBorders>
            <w:vAlign w:val="center"/>
          </w:tcPr>
          <w:p w14:paraId="6417800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500KU/</w:t>
            </w:r>
            <w:r>
              <w:rPr>
                <w:rFonts w:ascii="宋体" w:hAnsi="宋体" w:cs="宋体" w:hint="eastAsia"/>
                <w:color w:val="000000"/>
                <w:sz w:val="24"/>
                <w:lang w:bidi="ar"/>
              </w:rPr>
              <w:t>瓶</w:t>
            </w:r>
          </w:p>
        </w:tc>
        <w:tc>
          <w:tcPr>
            <w:tcW w:w="924" w:type="dxa"/>
            <w:tcBorders>
              <w:tl2br w:val="nil"/>
              <w:tr2bl w:val="nil"/>
            </w:tcBorders>
            <w:vAlign w:val="center"/>
          </w:tcPr>
          <w:p w14:paraId="05E02A3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41F43FD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4844A035"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E269BB0"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7F42BEA1"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2CA2DA06" w14:textId="77777777" w:rsidR="005118C4" w:rsidRDefault="005118C4">
            <w:pPr>
              <w:widowControl/>
              <w:jc w:val="center"/>
              <w:textAlignment w:val="center"/>
              <w:rPr>
                <w:rFonts w:ascii="宋体" w:hAnsi="宋体" w:cs="宋体"/>
                <w:color w:val="000000"/>
                <w:sz w:val="24"/>
                <w:lang w:bidi="ar"/>
              </w:rPr>
            </w:pPr>
          </w:p>
        </w:tc>
      </w:tr>
      <w:tr w:rsidR="005118C4" w14:paraId="1DA02803" w14:textId="77777777">
        <w:trPr>
          <w:trHeight w:val="600"/>
          <w:jc w:val="center"/>
        </w:trPr>
        <w:tc>
          <w:tcPr>
            <w:tcW w:w="849" w:type="dxa"/>
            <w:tcBorders>
              <w:tl2br w:val="nil"/>
              <w:tr2bl w:val="nil"/>
            </w:tcBorders>
            <w:vAlign w:val="center"/>
          </w:tcPr>
          <w:p w14:paraId="7B3D2E8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31</w:t>
            </w:r>
          </w:p>
        </w:tc>
        <w:tc>
          <w:tcPr>
            <w:tcW w:w="1577" w:type="dxa"/>
            <w:tcBorders>
              <w:tl2br w:val="nil"/>
              <w:tr2bl w:val="nil"/>
            </w:tcBorders>
            <w:vAlign w:val="center"/>
          </w:tcPr>
          <w:p w14:paraId="5391248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胃蛋白酶</w:t>
            </w:r>
          </w:p>
        </w:tc>
        <w:tc>
          <w:tcPr>
            <w:tcW w:w="979" w:type="dxa"/>
            <w:tcBorders>
              <w:tl2br w:val="nil"/>
              <w:tr2bl w:val="nil"/>
            </w:tcBorders>
            <w:vAlign w:val="center"/>
          </w:tcPr>
          <w:p w14:paraId="783BEF3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5g/</w:t>
            </w:r>
            <w:r>
              <w:rPr>
                <w:rFonts w:ascii="宋体" w:hAnsi="宋体" w:cs="宋体" w:hint="eastAsia"/>
                <w:color w:val="000000"/>
                <w:sz w:val="24"/>
                <w:lang w:bidi="ar"/>
              </w:rPr>
              <w:t>瓶</w:t>
            </w:r>
          </w:p>
        </w:tc>
        <w:tc>
          <w:tcPr>
            <w:tcW w:w="924" w:type="dxa"/>
            <w:tcBorders>
              <w:tl2br w:val="nil"/>
              <w:tr2bl w:val="nil"/>
            </w:tcBorders>
            <w:vAlign w:val="center"/>
          </w:tcPr>
          <w:p w14:paraId="4C4C434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4FA8835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7FFF75B"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90710FE"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6528510C"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52A2C986" w14:textId="77777777" w:rsidR="005118C4" w:rsidRDefault="005118C4">
            <w:pPr>
              <w:widowControl/>
              <w:jc w:val="center"/>
              <w:textAlignment w:val="center"/>
              <w:rPr>
                <w:rFonts w:ascii="宋体" w:hAnsi="宋体" w:cs="宋体"/>
                <w:color w:val="000000"/>
                <w:sz w:val="24"/>
                <w:lang w:bidi="ar"/>
              </w:rPr>
            </w:pPr>
          </w:p>
        </w:tc>
      </w:tr>
      <w:tr w:rsidR="005118C4" w14:paraId="036A550C" w14:textId="77777777">
        <w:trPr>
          <w:trHeight w:val="600"/>
          <w:jc w:val="center"/>
        </w:trPr>
        <w:tc>
          <w:tcPr>
            <w:tcW w:w="849" w:type="dxa"/>
            <w:tcBorders>
              <w:tl2br w:val="nil"/>
              <w:tr2bl w:val="nil"/>
            </w:tcBorders>
            <w:vAlign w:val="center"/>
          </w:tcPr>
          <w:p w14:paraId="593B9D5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32</w:t>
            </w:r>
          </w:p>
        </w:tc>
        <w:tc>
          <w:tcPr>
            <w:tcW w:w="1577" w:type="dxa"/>
            <w:tcBorders>
              <w:tl2br w:val="nil"/>
              <w:tr2bl w:val="nil"/>
            </w:tcBorders>
            <w:vAlign w:val="center"/>
          </w:tcPr>
          <w:p w14:paraId="177B99B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胰脂肪酶</w:t>
            </w:r>
          </w:p>
        </w:tc>
        <w:tc>
          <w:tcPr>
            <w:tcW w:w="979" w:type="dxa"/>
            <w:tcBorders>
              <w:tl2br w:val="nil"/>
              <w:tr2bl w:val="nil"/>
            </w:tcBorders>
            <w:vAlign w:val="center"/>
          </w:tcPr>
          <w:p w14:paraId="79D4E5D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924" w:type="dxa"/>
            <w:tcBorders>
              <w:tl2br w:val="nil"/>
              <w:tr2bl w:val="nil"/>
            </w:tcBorders>
            <w:vAlign w:val="center"/>
          </w:tcPr>
          <w:p w14:paraId="39E0005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566B525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EB6EA21"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2A362BB"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DE602E8"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259ACA63" w14:textId="77777777" w:rsidR="005118C4" w:rsidRDefault="005118C4">
            <w:pPr>
              <w:widowControl/>
              <w:jc w:val="center"/>
              <w:textAlignment w:val="center"/>
              <w:rPr>
                <w:rFonts w:ascii="宋体" w:hAnsi="宋体" w:cs="宋体"/>
                <w:color w:val="000000"/>
                <w:sz w:val="24"/>
                <w:lang w:bidi="ar"/>
              </w:rPr>
            </w:pPr>
          </w:p>
        </w:tc>
      </w:tr>
      <w:tr w:rsidR="005118C4" w14:paraId="410D5366" w14:textId="77777777">
        <w:trPr>
          <w:trHeight w:val="600"/>
          <w:jc w:val="center"/>
        </w:trPr>
        <w:tc>
          <w:tcPr>
            <w:tcW w:w="849" w:type="dxa"/>
            <w:tcBorders>
              <w:tl2br w:val="nil"/>
              <w:tr2bl w:val="nil"/>
            </w:tcBorders>
            <w:vAlign w:val="center"/>
          </w:tcPr>
          <w:p w14:paraId="6129E35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33</w:t>
            </w:r>
          </w:p>
        </w:tc>
        <w:tc>
          <w:tcPr>
            <w:tcW w:w="1577" w:type="dxa"/>
            <w:tcBorders>
              <w:tl2br w:val="nil"/>
              <w:tr2bl w:val="nil"/>
            </w:tcBorders>
            <w:vAlign w:val="center"/>
          </w:tcPr>
          <w:p w14:paraId="24F2F52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三氟化硼</w:t>
            </w:r>
            <w:r>
              <w:rPr>
                <w:rFonts w:ascii="宋体" w:hAnsi="宋体" w:cs="宋体" w:hint="eastAsia"/>
                <w:color w:val="000000"/>
                <w:sz w:val="24"/>
                <w:lang w:bidi="ar"/>
              </w:rPr>
              <w:t>-</w:t>
            </w:r>
            <w:r>
              <w:rPr>
                <w:rFonts w:ascii="宋体" w:hAnsi="宋体" w:cs="宋体" w:hint="eastAsia"/>
                <w:color w:val="000000"/>
                <w:sz w:val="24"/>
                <w:lang w:bidi="ar"/>
              </w:rPr>
              <w:t>甲醇</w:t>
            </w:r>
          </w:p>
        </w:tc>
        <w:tc>
          <w:tcPr>
            <w:tcW w:w="979" w:type="dxa"/>
            <w:tcBorders>
              <w:tl2br w:val="nil"/>
              <w:tr2bl w:val="nil"/>
            </w:tcBorders>
            <w:vAlign w:val="center"/>
          </w:tcPr>
          <w:p w14:paraId="37A3CD2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100mL/</w:t>
            </w:r>
            <w:r>
              <w:rPr>
                <w:rFonts w:ascii="宋体" w:hAnsi="宋体" w:cs="宋体" w:hint="eastAsia"/>
                <w:color w:val="000000"/>
                <w:sz w:val="24"/>
                <w:lang w:bidi="ar"/>
              </w:rPr>
              <w:t>瓶</w:t>
            </w:r>
          </w:p>
        </w:tc>
        <w:tc>
          <w:tcPr>
            <w:tcW w:w="924" w:type="dxa"/>
            <w:tcBorders>
              <w:tl2br w:val="nil"/>
              <w:tr2bl w:val="nil"/>
            </w:tcBorders>
            <w:vAlign w:val="center"/>
          </w:tcPr>
          <w:p w14:paraId="2EDA5F3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941" w:type="dxa"/>
            <w:tcBorders>
              <w:tl2br w:val="nil"/>
              <w:tr2bl w:val="nil"/>
            </w:tcBorders>
            <w:vAlign w:val="center"/>
          </w:tcPr>
          <w:p w14:paraId="1B57CF7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75219A5"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71E2925C"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F605D63"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0EC44D45" w14:textId="77777777" w:rsidR="005118C4" w:rsidRDefault="005118C4">
            <w:pPr>
              <w:widowControl/>
              <w:jc w:val="center"/>
              <w:textAlignment w:val="center"/>
              <w:rPr>
                <w:rFonts w:ascii="宋体" w:hAnsi="宋体" w:cs="宋体"/>
                <w:color w:val="000000"/>
                <w:sz w:val="24"/>
                <w:lang w:bidi="ar"/>
              </w:rPr>
            </w:pPr>
          </w:p>
        </w:tc>
      </w:tr>
      <w:tr w:rsidR="005118C4" w14:paraId="5854303C" w14:textId="77777777">
        <w:trPr>
          <w:trHeight w:val="600"/>
          <w:jc w:val="center"/>
        </w:trPr>
        <w:tc>
          <w:tcPr>
            <w:tcW w:w="849" w:type="dxa"/>
            <w:tcBorders>
              <w:tl2br w:val="nil"/>
              <w:tr2bl w:val="nil"/>
            </w:tcBorders>
            <w:vAlign w:val="center"/>
          </w:tcPr>
          <w:p w14:paraId="07B30C1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34</w:t>
            </w:r>
          </w:p>
        </w:tc>
        <w:tc>
          <w:tcPr>
            <w:tcW w:w="1577" w:type="dxa"/>
            <w:tcBorders>
              <w:tl2br w:val="nil"/>
              <w:tr2bl w:val="nil"/>
            </w:tcBorders>
            <w:vAlign w:val="center"/>
          </w:tcPr>
          <w:p w14:paraId="0818AEF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淀粉葡萄糖苷酶</w:t>
            </w:r>
          </w:p>
        </w:tc>
        <w:tc>
          <w:tcPr>
            <w:tcW w:w="979" w:type="dxa"/>
            <w:tcBorders>
              <w:tl2br w:val="nil"/>
              <w:tr2bl w:val="nil"/>
            </w:tcBorders>
            <w:vAlign w:val="center"/>
          </w:tcPr>
          <w:p w14:paraId="588A615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100mg/</w:t>
            </w:r>
            <w:r>
              <w:rPr>
                <w:rFonts w:ascii="宋体" w:hAnsi="宋体" w:cs="宋体" w:hint="eastAsia"/>
                <w:color w:val="000000"/>
                <w:sz w:val="24"/>
                <w:lang w:bidi="ar"/>
              </w:rPr>
              <w:t>瓶</w:t>
            </w:r>
          </w:p>
        </w:tc>
        <w:tc>
          <w:tcPr>
            <w:tcW w:w="924" w:type="dxa"/>
            <w:tcBorders>
              <w:tl2br w:val="nil"/>
              <w:tr2bl w:val="nil"/>
            </w:tcBorders>
            <w:vAlign w:val="center"/>
          </w:tcPr>
          <w:p w14:paraId="1B9D5B7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941" w:type="dxa"/>
            <w:tcBorders>
              <w:tl2br w:val="nil"/>
              <w:tr2bl w:val="nil"/>
            </w:tcBorders>
            <w:vAlign w:val="center"/>
          </w:tcPr>
          <w:p w14:paraId="1CA8D98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E3D6FF0"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79C5FD3A"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1D3F357"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2F0DA7F2" w14:textId="77777777" w:rsidR="005118C4" w:rsidRDefault="005118C4">
            <w:pPr>
              <w:widowControl/>
              <w:jc w:val="center"/>
              <w:textAlignment w:val="center"/>
              <w:rPr>
                <w:rFonts w:ascii="宋体" w:hAnsi="宋体" w:cs="宋体"/>
                <w:color w:val="000000"/>
                <w:sz w:val="24"/>
                <w:lang w:bidi="ar"/>
              </w:rPr>
            </w:pPr>
          </w:p>
        </w:tc>
      </w:tr>
      <w:tr w:rsidR="005118C4" w14:paraId="5856D2B2" w14:textId="77777777">
        <w:trPr>
          <w:trHeight w:val="600"/>
          <w:jc w:val="center"/>
        </w:trPr>
        <w:tc>
          <w:tcPr>
            <w:tcW w:w="849" w:type="dxa"/>
            <w:tcBorders>
              <w:tl2br w:val="nil"/>
              <w:tr2bl w:val="nil"/>
            </w:tcBorders>
            <w:vAlign w:val="center"/>
          </w:tcPr>
          <w:p w14:paraId="4743996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35</w:t>
            </w:r>
          </w:p>
        </w:tc>
        <w:tc>
          <w:tcPr>
            <w:tcW w:w="1577" w:type="dxa"/>
            <w:tcBorders>
              <w:tl2br w:val="nil"/>
              <w:tr2bl w:val="nil"/>
            </w:tcBorders>
            <w:vAlign w:val="center"/>
          </w:tcPr>
          <w:p w14:paraId="69065EC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乙酸乙酯</w:t>
            </w:r>
          </w:p>
        </w:tc>
        <w:tc>
          <w:tcPr>
            <w:tcW w:w="979" w:type="dxa"/>
            <w:tcBorders>
              <w:tl2br w:val="nil"/>
              <w:tr2bl w:val="nil"/>
            </w:tcBorders>
            <w:vAlign w:val="center"/>
          </w:tcPr>
          <w:p w14:paraId="21FE3A5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2C514A2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w:t>
            </w:r>
          </w:p>
        </w:tc>
        <w:tc>
          <w:tcPr>
            <w:tcW w:w="941" w:type="dxa"/>
            <w:tcBorders>
              <w:tl2br w:val="nil"/>
              <w:tr2bl w:val="nil"/>
            </w:tcBorders>
            <w:vAlign w:val="center"/>
          </w:tcPr>
          <w:p w14:paraId="301AD88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004168F"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4A4BDE63"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E75F99F"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5933427" w14:textId="77777777" w:rsidR="005118C4" w:rsidRDefault="005118C4">
            <w:pPr>
              <w:widowControl/>
              <w:jc w:val="center"/>
              <w:textAlignment w:val="center"/>
              <w:rPr>
                <w:rFonts w:ascii="宋体" w:hAnsi="宋体" w:cs="宋体"/>
                <w:color w:val="000000"/>
                <w:sz w:val="24"/>
                <w:lang w:bidi="ar"/>
              </w:rPr>
            </w:pPr>
          </w:p>
        </w:tc>
      </w:tr>
      <w:tr w:rsidR="005118C4" w14:paraId="0008FE5B" w14:textId="77777777">
        <w:trPr>
          <w:trHeight w:val="600"/>
          <w:jc w:val="center"/>
        </w:trPr>
        <w:tc>
          <w:tcPr>
            <w:tcW w:w="849" w:type="dxa"/>
            <w:tcBorders>
              <w:tl2br w:val="nil"/>
              <w:tr2bl w:val="nil"/>
            </w:tcBorders>
            <w:vAlign w:val="center"/>
          </w:tcPr>
          <w:p w14:paraId="6F3F040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36</w:t>
            </w:r>
          </w:p>
        </w:tc>
        <w:tc>
          <w:tcPr>
            <w:tcW w:w="1577" w:type="dxa"/>
            <w:tcBorders>
              <w:tl2br w:val="nil"/>
              <w:tr2bl w:val="nil"/>
            </w:tcBorders>
            <w:vAlign w:val="center"/>
          </w:tcPr>
          <w:p w14:paraId="2C29016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乙酰辅酶</w:t>
            </w:r>
            <w:r>
              <w:rPr>
                <w:rFonts w:ascii="宋体" w:hAnsi="宋体" w:cs="宋体" w:hint="eastAsia"/>
                <w:color w:val="000000"/>
                <w:sz w:val="24"/>
                <w:lang w:bidi="ar"/>
              </w:rPr>
              <w:t>A</w:t>
            </w:r>
          </w:p>
        </w:tc>
        <w:tc>
          <w:tcPr>
            <w:tcW w:w="979" w:type="dxa"/>
            <w:tcBorders>
              <w:tl2br w:val="nil"/>
              <w:tr2bl w:val="nil"/>
            </w:tcBorders>
            <w:vAlign w:val="center"/>
          </w:tcPr>
          <w:p w14:paraId="46AA8A9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10mg/</w:t>
            </w:r>
            <w:r>
              <w:rPr>
                <w:rFonts w:ascii="宋体" w:hAnsi="宋体" w:cs="宋体" w:hint="eastAsia"/>
                <w:color w:val="000000"/>
                <w:sz w:val="24"/>
                <w:lang w:bidi="ar"/>
              </w:rPr>
              <w:t>瓶</w:t>
            </w:r>
          </w:p>
        </w:tc>
        <w:tc>
          <w:tcPr>
            <w:tcW w:w="924" w:type="dxa"/>
            <w:tcBorders>
              <w:tl2br w:val="nil"/>
              <w:tr2bl w:val="nil"/>
            </w:tcBorders>
            <w:vAlign w:val="center"/>
          </w:tcPr>
          <w:p w14:paraId="14F1804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7F48F58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2BAF3D0A"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06EAD1B"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7BB8C93E"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5ABE88CD" w14:textId="77777777" w:rsidR="005118C4" w:rsidRDefault="005118C4">
            <w:pPr>
              <w:widowControl/>
              <w:jc w:val="center"/>
              <w:textAlignment w:val="center"/>
              <w:rPr>
                <w:rFonts w:ascii="宋体" w:hAnsi="宋体" w:cs="宋体"/>
                <w:color w:val="000000"/>
                <w:sz w:val="24"/>
                <w:lang w:bidi="ar"/>
              </w:rPr>
            </w:pPr>
          </w:p>
        </w:tc>
      </w:tr>
      <w:tr w:rsidR="005118C4" w14:paraId="3894439F" w14:textId="77777777">
        <w:trPr>
          <w:trHeight w:val="600"/>
          <w:jc w:val="center"/>
        </w:trPr>
        <w:tc>
          <w:tcPr>
            <w:tcW w:w="849" w:type="dxa"/>
            <w:tcBorders>
              <w:tl2br w:val="nil"/>
              <w:tr2bl w:val="nil"/>
            </w:tcBorders>
            <w:vAlign w:val="center"/>
          </w:tcPr>
          <w:p w14:paraId="2E47023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37</w:t>
            </w:r>
          </w:p>
        </w:tc>
        <w:tc>
          <w:tcPr>
            <w:tcW w:w="1577" w:type="dxa"/>
            <w:tcBorders>
              <w:tl2br w:val="nil"/>
              <w:tr2bl w:val="nil"/>
            </w:tcBorders>
            <w:vAlign w:val="center"/>
          </w:tcPr>
          <w:p w14:paraId="01CEC44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DNS</w:t>
            </w:r>
            <w:r>
              <w:rPr>
                <w:rFonts w:ascii="宋体" w:hAnsi="宋体" w:cs="宋体" w:hint="eastAsia"/>
                <w:color w:val="000000"/>
                <w:sz w:val="24"/>
                <w:lang w:bidi="ar"/>
              </w:rPr>
              <w:t>试剂</w:t>
            </w:r>
          </w:p>
        </w:tc>
        <w:tc>
          <w:tcPr>
            <w:tcW w:w="979" w:type="dxa"/>
            <w:tcBorders>
              <w:tl2br w:val="nil"/>
              <w:tr2bl w:val="nil"/>
            </w:tcBorders>
            <w:vAlign w:val="center"/>
          </w:tcPr>
          <w:p w14:paraId="7FE407A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76261F0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w:t>
            </w:r>
          </w:p>
        </w:tc>
        <w:tc>
          <w:tcPr>
            <w:tcW w:w="941" w:type="dxa"/>
            <w:tcBorders>
              <w:tl2br w:val="nil"/>
              <w:tr2bl w:val="nil"/>
            </w:tcBorders>
            <w:vAlign w:val="center"/>
          </w:tcPr>
          <w:p w14:paraId="42D4141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38D8DC93"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B84F7B8"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2DE719B4"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A298557" w14:textId="77777777" w:rsidR="005118C4" w:rsidRDefault="005118C4">
            <w:pPr>
              <w:widowControl/>
              <w:jc w:val="center"/>
              <w:textAlignment w:val="center"/>
              <w:rPr>
                <w:rFonts w:ascii="宋体" w:hAnsi="宋体" w:cs="宋体"/>
                <w:color w:val="000000"/>
                <w:sz w:val="24"/>
                <w:lang w:bidi="ar"/>
              </w:rPr>
            </w:pPr>
          </w:p>
        </w:tc>
      </w:tr>
      <w:tr w:rsidR="005118C4" w14:paraId="3538BC42" w14:textId="77777777">
        <w:trPr>
          <w:trHeight w:val="600"/>
          <w:jc w:val="center"/>
        </w:trPr>
        <w:tc>
          <w:tcPr>
            <w:tcW w:w="849" w:type="dxa"/>
            <w:tcBorders>
              <w:tl2br w:val="nil"/>
              <w:tr2bl w:val="nil"/>
            </w:tcBorders>
            <w:vAlign w:val="center"/>
          </w:tcPr>
          <w:p w14:paraId="022ED80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38</w:t>
            </w:r>
          </w:p>
        </w:tc>
        <w:tc>
          <w:tcPr>
            <w:tcW w:w="1577" w:type="dxa"/>
            <w:tcBorders>
              <w:tl2br w:val="nil"/>
              <w:tr2bl w:val="nil"/>
            </w:tcBorders>
            <w:vAlign w:val="center"/>
          </w:tcPr>
          <w:p w14:paraId="1D28327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ESI-L LCMS</w:t>
            </w:r>
            <w:r>
              <w:rPr>
                <w:rFonts w:ascii="宋体" w:hAnsi="宋体" w:cs="宋体" w:hint="eastAsia"/>
                <w:color w:val="000000"/>
                <w:sz w:val="24"/>
                <w:lang w:bidi="ar"/>
              </w:rPr>
              <w:t>调谐溶液</w:t>
            </w:r>
          </w:p>
        </w:tc>
        <w:tc>
          <w:tcPr>
            <w:tcW w:w="979" w:type="dxa"/>
            <w:tcBorders>
              <w:tl2br w:val="nil"/>
              <w:tr2bl w:val="nil"/>
            </w:tcBorders>
            <w:vAlign w:val="center"/>
          </w:tcPr>
          <w:p w14:paraId="349307C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100mL/</w:t>
            </w:r>
            <w:r>
              <w:rPr>
                <w:rFonts w:ascii="宋体" w:hAnsi="宋体" w:cs="宋体" w:hint="eastAsia"/>
                <w:color w:val="000000"/>
                <w:sz w:val="24"/>
                <w:lang w:bidi="ar"/>
              </w:rPr>
              <w:t>瓶</w:t>
            </w:r>
          </w:p>
        </w:tc>
        <w:tc>
          <w:tcPr>
            <w:tcW w:w="924" w:type="dxa"/>
            <w:tcBorders>
              <w:tl2br w:val="nil"/>
              <w:tr2bl w:val="nil"/>
            </w:tcBorders>
            <w:vAlign w:val="center"/>
          </w:tcPr>
          <w:p w14:paraId="09A8B7A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3C8D0AE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275DA62"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3F2045E9"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2DC1B58"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3411FB27" w14:textId="77777777" w:rsidR="005118C4" w:rsidRDefault="005118C4">
            <w:pPr>
              <w:widowControl/>
              <w:jc w:val="center"/>
              <w:textAlignment w:val="center"/>
              <w:rPr>
                <w:rFonts w:ascii="宋体" w:hAnsi="宋体" w:cs="宋体"/>
                <w:color w:val="000000"/>
                <w:sz w:val="24"/>
                <w:lang w:bidi="ar"/>
              </w:rPr>
            </w:pPr>
          </w:p>
        </w:tc>
      </w:tr>
      <w:tr w:rsidR="005118C4" w14:paraId="2DC4E88D" w14:textId="77777777">
        <w:trPr>
          <w:trHeight w:val="600"/>
          <w:jc w:val="center"/>
        </w:trPr>
        <w:tc>
          <w:tcPr>
            <w:tcW w:w="849" w:type="dxa"/>
            <w:tcBorders>
              <w:tl2br w:val="nil"/>
              <w:tr2bl w:val="nil"/>
            </w:tcBorders>
            <w:vAlign w:val="center"/>
          </w:tcPr>
          <w:p w14:paraId="719624E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39</w:t>
            </w:r>
          </w:p>
        </w:tc>
        <w:tc>
          <w:tcPr>
            <w:tcW w:w="1577" w:type="dxa"/>
            <w:tcBorders>
              <w:tl2br w:val="nil"/>
              <w:tr2bl w:val="nil"/>
            </w:tcBorders>
            <w:vAlign w:val="center"/>
          </w:tcPr>
          <w:p w14:paraId="77ECF62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roofErr w:type="gramStart"/>
            <w:r>
              <w:rPr>
                <w:rFonts w:ascii="宋体" w:hAnsi="宋体" w:cs="宋体" w:hint="eastAsia"/>
                <w:color w:val="000000"/>
                <w:sz w:val="24"/>
                <w:lang w:bidi="ar"/>
              </w:rPr>
              <w:t>癸</w:t>
            </w:r>
            <w:proofErr w:type="gramEnd"/>
            <w:r>
              <w:rPr>
                <w:rFonts w:ascii="宋体" w:hAnsi="宋体" w:cs="宋体" w:hint="eastAsia"/>
                <w:color w:val="000000"/>
                <w:sz w:val="24"/>
                <w:lang w:bidi="ar"/>
              </w:rPr>
              <w:t>烷磺酸钠</w:t>
            </w:r>
          </w:p>
        </w:tc>
        <w:tc>
          <w:tcPr>
            <w:tcW w:w="979" w:type="dxa"/>
            <w:tcBorders>
              <w:tl2br w:val="nil"/>
              <w:tr2bl w:val="nil"/>
            </w:tcBorders>
            <w:vAlign w:val="center"/>
          </w:tcPr>
          <w:p w14:paraId="37BE798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25g/</w:t>
            </w:r>
            <w:r>
              <w:rPr>
                <w:rFonts w:ascii="宋体" w:hAnsi="宋体" w:cs="宋体" w:hint="eastAsia"/>
                <w:color w:val="000000"/>
                <w:sz w:val="24"/>
                <w:lang w:bidi="ar"/>
              </w:rPr>
              <w:t>瓶</w:t>
            </w:r>
          </w:p>
        </w:tc>
        <w:tc>
          <w:tcPr>
            <w:tcW w:w="924" w:type="dxa"/>
            <w:tcBorders>
              <w:tl2br w:val="nil"/>
              <w:tr2bl w:val="nil"/>
            </w:tcBorders>
            <w:vAlign w:val="center"/>
          </w:tcPr>
          <w:p w14:paraId="141CE40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941" w:type="dxa"/>
            <w:tcBorders>
              <w:tl2br w:val="nil"/>
              <w:tr2bl w:val="nil"/>
            </w:tcBorders>
            <w:vAlign w:val="center"/>
          </w:tcPr>
          <w:p w14:paraId="646A23A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22A0FC51"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370F391"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70407F52"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09850C80" w14:textId="77777777" w:rsidR="005118C4" w:rsidRDefault="005118C4">
            <w:pPr>
              <w:widowControl/>
              <w:jc w:val="center"/>
              <w:textAlignment w:val="center"/>
              <w:rPr>
                <w:rFonts w:ascii="宋体" w:hAnsi="宋体" w:cs="宋体"/>
                <w:color w:val="000000"/>
                <w:sz w:val="24"/>
                <w:lang w:bidi="ar"/>
              </w:rPr>
            </w:pPr>
          </w:p>
        </w:tc>
      </w:tr>
      <w:tr w:rsidR="005118C4" w14:paraId="058FD352" w14:textId="77777777">
        <w:trPr>
          <w:trHeight w:val="600"/>
          <w:jc w:val="center"/>
        </w:trPr>
        <w:tc>
          <w:tcPr>
            <w:tcW w:w="849" w:type="dxa"/>
            <w:tcBorders>
              <w:tl2br w:val="nil"/>
              <w:tr2bl w:val="nil"/>
            </w:tcBorders>
            <w:vAlign w:val="center"/>
          </w:tcPr>
          <w:p w14:paraId="2B29175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w:t>
            </w:r>
          </w:p>
        </w:tc>
        <w:tc>
          <w:tcPr>
            <w:tcW w:w="1577" w:type="dxa"/>
            <w:tcBorders>
              <w:tl2br w:val="nil"/>
              <w:tr2bl w:val="nil"/>
            </w:tcBorders>
            <w:vAlign w:val="center"/>
          </w:tcPr>
          <w:p w14:paraId="5D41C4C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卡尔费休试剂（无吡啶）</w:t>
            </w:r>
          </w:p>
        </w:tc>
        <w:tc>
          <w:tcPr>
            <w:tcW w:w="979" w:type="dxa"/>
            <w:tcBorders>
              <w:tl2br w:val="nil"/>
              <w:tr2bl w:val="nil"/>
            </w:tcBorders>
            <w:vAlign w:val="center"/>
          </w:tcPr>
          <w:p w14:paraId="44F9D20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4010263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941" w:type="dxa"/>
            <w:tcBorders>
              <w:tl2br w:val="nil"/>
              <w:tr2bl w:val="nil"/>
            </w:tcBorders>
            <w:vAlign w:val="center"/>
          </w:tcPr>
          <w:p w14:paraId="33C5B22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4E65F27F"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3C0FC1E"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4761E5D"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DA16B8C" w14:textId="77777777" w:rsidR="005118C4" w:rsidRDefault="005118C4">
            <w:pPr>
              <w:widowControl/>
              <w:jc w:val="center"/>
              <w:textAlignment w:val="center"/>
              <w:rPr>
                <w:rFonts w:ascii="宋体" w:hAnsi="宋体" w:cs="宋体"/>
                <w:color w:val="000000"/>
                <w:sz w:val="24"/>
                <w:lang w:bidi="ar"/>
              </w:rPr>
            </w:pPr>
          </w:p>
        </w:tc>
      </w:tr>
      <w:tr w:rsidR="005118C4" w14:paraId="38A5E195" w14:textId="77777777">
        <w:trPr>
          <w:trHeight w:val="600"/>
          <w:jc w:val="center"/>
        </w:trPr>
        <w:tc>
          <w:tcPr>
            <w:tcW w:w="849" w:type="dxa"/>
            <w:tcBorders>
              <w:tl2br w:val="nil"/>
              <w:tr2bl w:val="nil"/>
            </w:tcBorders>
            <w:vAlign w:val="center"/>
          </w:tcPr>
          <w:p w14:paraId="44D9936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41</w:t>
            </w:r>
          </w:p>
        </w:tc>
        <w:tc>
          <w:tcPr>
            <w:tcW w:w="1577" w:type="dxa"/>
            <w:tcBorders>
              <w:tl2br w:val="nil"/>
              <w:tr2bl w:val="nil"/>
            </w:tcBorders>
            <w:vAlign w:val="center"/>
          </w:tcPr>
          <w:p w14:paraId="7DD5AC4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甲酸铵</w:t>
            </w:r>
          </w:p>
        </w:tc>
        <w:tc>
          <w:tcPr>
            <w:tcW w:w="979" w:type="dxa"/>
            <w:tcBorders>
              <w:tl2br w:val="nil"/>
              <w:tr2bl w:val="nil"/>
            </w:tcBorders>
            <w:vAlign w:val="center"/>
          </w:tcPr>
          <w:p w14:paraId="3A2F18E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25g/</w:t>
            </w:r>
            <w:r>
              <w:rPr>
                <w:rFonts w:ascii="宋体" w:hAnsi="宋体" w:cs="宋体" w:hint="eastAsia"/>
                <w:color w:val="000000"/>
                <w:sz w:val="24"/>
                <w:lang w:bidi="ar"/>
              </w:rPr>
              <w:t>瓶</w:t>
            </w:r>
          </w:p>
        </w:tc>
        <w:tc>
          <w:tcPr>
            <w:tcW w:w="924" w:type="dxa"/>
            <w:tcBorders>
              <w:tl2br w:val="nil"/>
              <w:tr2bl w:val="nil"/>
            </w:tcBorders>
            <w:vAlign w:val="center"/>
          </w:tcPr>
          <w:p w14:paraId="579298F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941" w:type="dxa"/>
            <w:tcBorders>
              <w:tl2br w:val="nil"/>
              <w:tr2bl w:val="nil"/>
            </w:tcBorders>
            <w:vAlign w:val="center"/>
          </w:tcPr>
          <w:p w14:paraId="0F6AC9E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A2D083E"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DBBA279"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2D597A4B"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62DC01E" w14:textId="77777777" w:rsidR="005118C4" w:rsidRDefault="005118C4">
            <w:pPr>
              <w:widowControl/>
              <w:jc w:val="center"/>
              <w:textAlignment w:val="center"/>
              <w:rPr>
                <w:rFonts w:ascii="宋体" w:hAnsi="宋体" w:cs="宋体"/>
                <w:color w:val="000000"/>
                <w:sz w:val="24"/>
                <w:lang w:bidi="ar"/>
              </w:rPr>
            </w:pPr>
          </w:p>
        </w:tc>
      </w:tr>
      <w:tr w:rsidR="005118C4" w14:paraId="41AD5BF4" w14:textId="77777777">
        <w:trPr>
          <w:trHeight w:val="600"/>
          <w:jc w:val="center"/>
        </w:trPr>
        <w:tc>
          <w:tcPr>
            <w:tcW w:w="849" w:type="dxa"/>
            <w:tcBorders>
              <w:tl2br w:val="nil"/>
              <w:tr2bl w:val="nil"/>
            </w:tcBorders>
            <w:vAlign w:val="center"/>
          </w:tcPr>
          <w:p w14:paraId="092D207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42</w:t>
            </w:r>
          </w:p>
        </w:tc>
        <w:tc>
          <w:tcPr>
            <w:tcW w:w="1577" w:type="dxa"/>
            <w:tcBorders>
              <w:tl2br w:val="nil"/>
              <w:tr2bl w:val="nil"/>
            </w:tcBorders>
            <w:vAlign w:val="center"/>
          </w:tcPr>
          <w:p w14:paraId="06115AB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丹</w:t>
            </w:r>
            <w:proofErr w:type="gramStart"/>
            <w:r>
              <w:rPr>
                <w:rFonts w:ascii="宋体" w:hAnsi="宋体" w:cs="宋体" w:hint="eastAsia"/>
                <w:color w:val="000000"/>
                <w:sz w:val="24"/>
                <w:lang w:bidi="ar"/>
              </w:rPr>
              <w:t>磺</w:t>
            </w:r>
            <w:proofErr w:type="gramEnd"/>
            <w:r>
              <w:rPr>
                <w:rFonts w:ascii="宋体" w:hAnsi="宋体" w:cs="宋体" w:hint="eastAsia"/>
                <w:color w:val="000000"/>
                <w:sz w:val="24"/>
                <w:lang w:bidi="ar"/>
              </w:rPr>
              <w:t>酰氯</w:t>
            </w:r>
          </w:p>
        </w:tc>
        <w:tc>
          <w:tcPr>
            <w:tcW w:w="979" w:type="dxa"/>
            <w:tcBorders>
              <w:tl2br w:val="nil"/>
              <w:tr2bl w:val="nil"/>
            </w:tcBorders>
            <w:vAlign w:val="center"/>
          </w:tcPr>
          <w:p w14:paraId="6F325E8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5g/</w:t>
            </w:r>
            <w:r>
              <w:rPr>
                <w:rFonts w:ascii="宋体" w:hAnsi="宋体" w:cs="宋体" w:hint="eastAsia"/>
                <w:color w:val="000000"/>
                <w:sz w:val="24"/>
                <w:lang w:bidi="ar"/>
              </w:rPr>
              <w:t>瓶</w:t>
            </w:r>
          </w:p>
        </w:tc>
        <w:tc>
          <w:tcPr>
            <w:tcW w:w="924" w:type="dxa"/>
            <w:tcBorders>
              <w:tl2br w:val="nil"/>
              <w:tr2bl w:val="nil"/>
            </w:tcBorders>
            <w:vAlign w:val="center"/>
          </w:tcPr>
          <w:p w14:paraId="4891F08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09BC403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4B8CC943"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300C4E46"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2F91DE5"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5196C2E5" w14:textId="77777777" w:rsidR="005118C4" w:rsidRDefault="005118C4">
            <w:pPr>
              <w:widowControl/>
              <w:jc w:val="center"/>
              <w:textAlignment w:val="center"/>
              <w:rPr>
                <w:rFonts w:ascii="宋体" w:hAnsi="宋体" w:cs="宋体"/>
                <w:color w:val="000000"/>
                <w:sz w:val="24"/>
                <w:lang w:bidi="ar"/>
              </w:rPr>
            </w:pPr>
          </w:p>
        </w:tc>
      </w:tr>
      <w:tr w:rsidR="005118C4" w14:paraId="4C17EAD4" w14:textId="77777777">
        <w:trPr>
          <w:trHeight w:val="600"/>
          <w:jc w:val="center"/>
        </w:trPr>
        <w:tc>
          <w:tcPr>
            <w:tcW w:w="849" w:type="dxa"/>
            <w:tcBorders>
              <w:tl2br w:val="nil"/>
              <w:tr2bl w:val="nil"/>
            </w:tcBorders>
            <w:vAlign w:val="center"/>
          </w:tcPr>
          <w:p w14:paraId="5C4EE1E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43</w:t>
            </w:r>
          </w:p>
        </w:tc>
        <w:tc>
          <w:tcPr>
            <w:tcW w:w="1577" w:type="dxa"/>
            <w:tcBorders>
              <w:tl2br w:val="nil"/>
              <w:tr2bl w:val="nil"/>
            </w:tcBorders>
            <w:vAlign w:val="center"/>
          </w:tcPr>
          <w:p w14:paraId="6487F16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乙酸铵</w:t>
            </w:r>
          </w:p>
        </w:tc>
        <w:tc>
          <w:tcPr>
            <w:tcW w:w="979" w:type="dxa"/>
            <w:tcBorders>
              <w:tl2br w:val="nil"/>
              <w:tr2bl w:val="nil"/>
            </w:tcBorders>
            <w:vAlign w:val="center"/>
          </w:tcPr>
          <w:p w14:paraId="2F895C4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25g/</w:t>
            </w:r>
            <w:r>
              <w:rPr>
                <w:rFonts w:ascii="宋体" w:hAnsi="宋体" w:cs="宋体" w:hint="eastAsia"/>
                <w:color w:val="000000"/>
                <w:sz w:val="24"/>
                <w:lang w:bidi="ar"/>
              </w:rPr>
              <w:t>瓶</w:t>
            </w:r>
          </w:p>
        </w:tc>
        <w:tc>
          <w:tcPr>
            <w:tcW w:w="924" w:type="dxa"/>
            <w:tcBorders>
              <w:tl2br w:val="nil"/>
              <w:tr2bl w:val="nil"/>
            </w:tcBorders>
            <w:vAlign w:val="center"/>
          </w:tcPr>
          <w:p w14:paraId="4B84DC5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941" w:type="dxa"/>
            <w:tcBorders>
              <w:tl2br w:val="nil"/>
              <w:tr2bl w:val="nil"/>
            </w:tcBorders>
            <w:vAlign w:val="center"/>
          </w:tcPr>
          <w:p w14:paraId="265B65C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E93E773"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0B01D9C"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64871835"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823C4EA" w14:textId="77777777" w:rsidR="005118C4" w:rsidRDefault="005118C4">
            <w:pPr>
              <w:widowControl/>
              <w:jc w:val="center"/>
              <w:textAlignment w:val="center"/>
              <w:rPr>
                <w:rFonts w:ascii="宋体" w:hAnsi="宋体" w:cs="宋体"/>
                <w:color w:val="000000"/>
                <w:sz w:val="24"/>
                <w:lang w:bidi="ar"/>
              </w:rPr>
            </w:pPr>
          </w:p>
        </w:tc>
      </w:tr>
      <w:tr w:rsidR="005118C4" w14:paraId="03AEFB42" w14:textId="77777777">
        <w:trPr>
          <w:trHeight w:val="600"/>
          <w:jc w:val="center"/>
        </w:trPr>
        <w:tc>
          <w:tcPr>
            <w:tcW w:w="849" w:type="dxa"/>
            <w:tcBorders>
              <w:tl2br w:val="nil"/>
              <w:tr2bl w:val="nil"/>
            </w:tcBorders>
            <w:vAlign w:val="center"/>
          </w:tcPr>
          <w:p w14:paraId="3431A7A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44</w:t>
            </w:r>
          </w:p>
        </w:tc>
        <w:tc>
          <w:tcPr>
            <w:tcW w:w="1577" w:type="dxa"/>
            <w:tcBorders>
              <w:tl2br w:val="nil"/>
              <w:tr2bl w:val="nil"/>
            </w:tcBorders>
            <w:vAlign w:val="center"/>
          </w:tcPr>
          <w:p w14:paraId="651119A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四丁基氢氧化铵溶液</w:t>
            </w:r>
          </w:p>
        </w:tc>
        <w:tc>
          <w:tcPr>
            <w:tcW w:w="979" w:type="dxa"/>
            <w:tcBorders>
              <w:tl2br w:val="nil"/>
              <w:tr2bl w:val="nil"/>
            </w:tcBorders>
            <w:vAlign w:val="center"/>
          </w:tcPr>
          <w:p w14:paraId="4ADDA87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50mL/</w:t>
            </w:r>
            <w:r>
              <w:rPr>
                <w:rFonts w:ascii="宋体" w:hAnsi="宋体" w:cs="宋体" w:hint="eastAsia"/>
                <w:color w:val="000000"/>
                <w:sz w:val="24"/>
                <w:lang w:bidi="ar"/>
              </w:rPr>
              <w:t>瓶</w:t>
            </w:r>
          </w:p>
        </w:tc>
        <w:tc>
          <w:tcPr>
            <w:tcW w:w="924" w:type="dxa"/>
            <w:tcBorders>
              <w:tl2br w:val="nil"/>
              <w:tr2bl w:val="nil"/>
            </w:tcBorders>
            <w:vAlign w:val="center"/>
          </w:tcPr>
          <w:p w14:paraId="4A81843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20CA739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4EF3CF67"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0A04031"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7BB632B"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4A9ACACC" w14:textId="77777777" w:rsidR="005118C4" w:rsidRDefault="005118C4">
            <w:pPr>
              <w:widowControl/>
              <w:jc w:val="center"/>
              <w:textAlignment w:val="center"/>
              <w:rPr>
                <w:rFonts w:ascii="宋体" w:hAnsi="宋体" w:cs="宋体"/>
                <w:color w:val="000000"/>
                <w:sz w:val="24"/>
                <w:lang w:bidi="ar"/>
              </w:rPr>
            </w:pPr>
          </w:p>
        </w:tc>
      </w:tr>
      <w:tr w:rsidR="005118C4" w14:paraId="42969B43" w14:textId="77777777">
        <w:trPr>
          <w:trHeight w:val="600"/>
          <w:jc w:val="center"/>
        </w:trPr>
        <w:tc>
          <w:tcPr>
            <w:tcW w:w="849" w:type="dxa"/>
            <w:tcBorders>
              <w:tl2br w:val="nil"/>
              <w:tr2bl w:val="nil"/>
            </w:tcBorders>
            <w:vAlign w:val="center"/>
          </w:tcPr>
          <w:p w14:paraId="74123A9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45</w:t>
            </w:r>
          </w:p>
        </w:tc>
        <w:tc>
          <w:tcPr>
            <w:tcW w:w="1577" w:type="dxa"/>
            <w:tcBorders>
              <w:tl2br w:val="nil"/>
              <w:tr2bl w:val="nil"/>
            </w:tcBorders>
            <w:vAlign w:val="center"/>
          </w:tcPr>
          <w:p w14:paraId="7DC9580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四丁基氢氧化铵溶液</w:t>
            </w:r>
          </w:p>
        </w:tc>
        <w:tc>
          <w:tcPr>
            <w:tcW w:w="979" w:type="dxa"/>
            <w:tcBorders>
              <w:tl2br w:val="nil"/>
              <w:tr2bl w:val="nil"/>
            </w:tcBorders>
            <w:vAlign w:val="center"/>
          </w:tcPr>
          <w:p w14:paraId="3999E15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100mL/</w:t>
            </w:r>
            <w:r>
              <w:rPr>
                <w:rFonts w:ascii="宋体" w:hAnsi="宋体" w:cs="宋体" w:hint="eastAsia"/>
                <w:color w:val="000000"/>
                <w:sz w:val="24"/>
                <w:lang w:bidi="ar"/>
              </w:rPr>
              <w:t>瓶</w:t>
            </w:r>
          </w:p>
        </w:tc>
        <w:tc>
          <w:tcPr>
            <w:tcW w:w="924" w:type="dxa"/>
            <w:tcBorders>
              <w:tl2br w:val="nil"/>
              <w:tr2bl w:val="nil"/>
            </w:tcBorders>
            <w:vAlign w:val="center"/>
          </w:tcPr>
          <w:p w14:paraId="352C6C4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36E700D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203D54F0"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DEA51FC"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5BD51209"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EB594A1" w14:textId="77777777" w:rsidR="005118C4" w:rsidRDefault="005118C4">
            <w:pPr>
              <w:widowControl/>
              <w:jc w:val="center"/>
              <w:textAlignment w:val="center"/>
              <w:rPr>
                <w:rFonts w:ascii="宋体" w:hAnsi="宋体" w:cs="宋体"/>
                <w:color w:val="000000"/>
                <w:sz w:val="24"/>
                <w:lang w:bidi="ar"/>
              </w:rPr>
            </w:pPr>
          </w:p>
        </w:tc>
      </w:tr>
      <w:tr w:rsidR="005118C4" w14:paraId="6E2A2E98" w14:textId="77777777">
        <w:trPr>
          <w:trHeight w:val="600"/>
          <w:jc w:val="center"/>
        </w:trPr>
        <w:tc>
          <w:tcPr>
            <w:tcW w:w="849" w:type="dxa"/>
            <w:tcBorders>
              <w:tl2br w:val="nil"/>
              <w:tr2bl w:val="nil"/>
            </w:tcBorders>
            <w:vAlign w:val="center"/>
          </w:tcPr>
          <w:p w14:paraId="39387AC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46</w:t>
            </w:r>
          </w:p>
        </w:tc>
        <w:tc>
          <w:tcPr>
            <w:tcW w:w="1577" w:type="dxa"/>
            <w:tcBorders>
              <w:tl2br w:val="nil"/>
              <w:tr2bl w:val="nil"/>
            </w:tcBorders>
            <w:vAlign w:val="center"/>
          </w:tcPr>
          <w:p w14:paraId="390301B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铬酸钾</w:t>
            </w:r>
          </w:p>
        </w:tc>
        <w:tc>
          <w:tcPr>
            <w:tcW w:w="979" w:type="dxa"/>
            <w:tcBorders>
              <w:tl2br w:val="nil"/>
              <w:tr2bl w:val="nil"/>
            </w:tcBorders>
            <w:vAlign w:val="center"/>
          </w:tcPr>
          <w:p w14:paraId="7E46302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500g/</w:t>
            </w:r>
            <w:r>
              <w:rPr>
                <w:rFonts w:ascii="宋体" w:hAnsi="宋体" w:cs="宋体" w:hint="eastAsia"/>
                <w:color w:val="000000"/>
                <w:sz w:val="24"/>
                <w:lang w:bidi="ar"/>
              </w:rPr>
              <w:t>瓶</w:t>
            </w:r>
          </w:p>
        </w:tc>
        <w:tc>
          <w:tcPr>
            <w:tcW w:w="924" w:type="dxa"/>
            <w:tcBorders>
              <w:tl2br w:val="nil"/>
              <w:tr2bl w:val="nil"/>
            </w:tcBorders>
            <w:vAlign w:val="center"/>
          </w:tcPr>
          <w:p w14:paraId="11D9DDD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0A69ADB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4159056A"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3A59941C"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EA21577"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35ADE345" w14:textId="77777777" w:rsidR="005118C4" w:rsidRDefault="005118C4">
            <w:pPr>
              <w:widowControl/>
              <w:jc w:val="center"/>
              <w:textAlignment w:val="center"/>
              <w:rPr>
                <w:rFonts w:ascii="宋体" w:hAnsi="宋体" w:cs="宋体"/>
                <w:color w:val="000000"/>
                <w:sz w:val="24"/>
                <w:lang w:bidi="ar"/>
              </w:rPr>
            </w:pPr>
          </w:p>
        </w:tc>
      </w:tr>
      <w:tr w:rsidR="005118C4" w14:paraId="6E0D8BFE" w14:textId="77777777">
        <w:trPr>
          <w:trHeight w:val="600"/>
          <w:jc w:val="center"/>
        </w:trPr>
        <w:tc>
          <w:tcPr>
            <w:tcW w:w="849" w:type="dxa"/>
            <w:tcBorders>
              <w:tl2br w:val="nil"/>
              <w:tr2bl w:val="nil"/>
            </w:tcBorders>
            <w:vAlign w:val="center"/>
          </w:tcPr>
          <w:p w14:paraId="7986FF7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47</w:t>
            </w:r>
          </w:p>
        </w:tc>
        <w:tc>
          <w:tcPr>
            <w:tcW w:w="1577" w:type="dxa"/>
            <w:tcBorders>
              <w:tl2br w:val="nil"/>
              <w:tr2bl w:val="nil"/>
            </w:tcBorders>
            <w:vAlign w:val="center"/>
          </w:tcPr>
          <w:p w14:paraId="296AFB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聚乙烯吡咯烷酮</w:t>
            </w:r>
          </w:p>
        </w:tc>
        <w:tc>
          <w:tcPr>
            <w:tcW w:w="979" w:type="dxa"/>
            <w:tcBorders>
              <w:tl2br w:val="nil"/>
              <w:tr2bl w:val="nil"/>
            </w:tcBorders>
            <w:vAlign w:val="center"/>
          </w:tcPr>
          <w:p w14:paraId="6CB2892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924" w:type="dxa"/>
            <w:tcBorders>
              <w:tl2br w:val="nil"/>
              <w:tr2bl w:val="nil"/>
            </w:tcBorders>
            <w:vAlign w:val="center"/>
          </w:tcPr>
          <w:p w14:paraId="3F48DB2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0967460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91B447F"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4B7E765"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5C624081"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4D4D39C0" w14:textId="77777777" w:rsidR="005118C4" w:rsidRDefault="005118C4">
            <w:pPr>
              <w:widowControl/>
              <w:jc w:val="center"/>
              <w:textAlignment w:val="center"/>
              <w:rPr>
                <w:rFonts w:ascii="宋体" w:hAnsi="宋体" w:cs="宋体"/>
                <w:color w:val="000000"/>
                <w:sz w:val="24"/>
                <w:lang w:bidi="ar"/>
              </w:rPr>
            </w:pPr>
          </w:p>
        </w:tc>
      </w:tr>
      <w:tr w:rsidR="005118C4" w14:paraId="5AEE128F" w14:textId="77777777">
        <w:trPr>
          <w:trHeight w:val="600"/>
          <w:jc w:val="center"/>
        </w:trPr>
        <w:tc>
          <w:tcPr>
            <w:tcW w:w="849" w:type="dxa"/>
            <w:tcBorders>
              <w:tl2br w:val="nil"/>
              <w:tr2bl w:val="nil"/>
            </w:tcBorders>
            <w:vAlign w:val="center"/>
          </w:tcPr>
          <w:p w14:paraId="6E6621F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48</w:t>
            </w:r>
          </w:p>
        </w:tc>
        <w:tc>
          <w:tcPr>
            <w:tcW w:w="1577" w:type="dxa"/>
            <w:tcBorders>
              <w:tl2br w:val="nil"/>
              <w:tr2bl w:val="nil"/>
            </w:tcBorders>
            <w:vAlign w:val="center"/>
          </w:tcPr>
          <w:p w14:paraId="62087DD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无水碳酸钾</w:t>
            </w:r>
          </w:p>
        </w:tc>
        <w:tc>
          <w:tcPr>
            <w:tcW w:w="979" w:type="dxa"/>
            <w:tcBorders>
              <w:tl2br w:val="nil"/>
              <w:tr2bl w:val="nil"/>
            </w:tcBorders>
            <w:vAlign w:val="center"/>
          </w:tcPr>
          <w:p w14:paraId="72C2F17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500g/</w:t>
            </w:r>
            <w:r>
              <w:rPr>
                <w:rFonts w:ascii="宋体" w:hAnsi="宋体" w:cs="宋体" w:hint="eastAsia"/>
                <w:color w:val="000000"/>
                <w:sz w:val="24"/>
                <w:lang w:bidi="ar"/>
              </w:rPr>
              <w:t>瓶</w:t>
            </w:r>
          </w:p>
        </w:tc>
        <w:tc>
          <w:tcPr>
            <w:tcW w:w="924" w:type="dxa"/>
            <w:tcBorders>
              <w:tl2br w:val="nil"/>
              <w:tr2bl w:val="nil"/>
            </w:tcBorders>
            <w:vAlign w:val="center"/>
          </w:tcPr>
          <w:p w14:paraId="2402431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07F1D93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52C6DDD6"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0010B95B"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60BE0DE9"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0DBC845" w14:textId="77777777" w:rsidR="005118C4" w:rsidRDefault="005118C4">
            <w:pPr>
              <w:widowControl/>
              <w:jc w:val="center"/>
              <w:textAlignment w:val="center"/>
              <w:rPr>
                <w:rFonts w:ascii="宋体" w:hAnsi="宋体" w:cs="宋体"/>
                <w:color w:val="000000"/>
                <w:sz w:val="24"/>
                <w:lang w:bidi="ar"/>
              </w:rPr>
            </w:pPr>
          </w:p>
        </w:tc>
      </w:tr>
      <w:tr w:rsidR="005118C4" w14:paraId="7C428BFE" w14:textId="77777777">
        <w:trPr>
          <w:trHeight w:val="600"/>
          <w:jc w:val="center"/>
        </w:trPr>
        <w:tc>
          <w:tcPr>
            <w:tcW w:w="849" w:type="dxa"/>
            <w:tcBorders>
              <w:tl2br w:val="nil"/>
              <w:tr2bl w:val="nil"/>
            </w:tcBorders>
            <w:vAlign w:val="center"/>
          </w:tcPr>
          <w:p w14:paraId="107952C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49</w:t>
            </w:r>
          </w:p>
        </w:tc>
        <w:tc>
          <w:tcPr>
            <w:tcW w:w="1577" w:type="dxa"/>
            <w:tcBorders>
              <w:tl2br w:val="nil"/>
              <w:tr2bl w:val="nil"/>
            </w:tcBorders>
            <w:vAlign w:val="center"/>
          </w:tcPr>
          <w:p w14:paraId="0E2F3E5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无水乙酸钠</w:t>
            </w:r>
          </w:p>
        </w:tc>
        <w:tc>
          <w:tcPr>
            <w:tcW w:w="979" w:type="dxa"/>
            <w:tcBorders>
              <w:tl2br w:val="nil"/>
              <w:tr2bl w:val="nil"/>
            </w:tcBorders>
            <w:vAlign w:val="center"/>
          </w:tcPr>
          <w:p w14:paraId="6FD21F2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500g/</w:t>
            </w:r>
            <w:r>
              <w:rPr>
                <w:rFonts w:ascii="宋体" w:hAnsi="宋体" w:cs="宋体" w:hint="eastAsia"/>
                <w:color w:val="000000"/>
                <w:sz w:val="24"/>
                <w:lang w:bidi="ar"/>
              </w:rPr>
              <w:t>瓶</w:t>
            </w:r>
          </w:p>
        </w:tc>
        <w:tc>
          <w:tcPr>
            <w:tcW w:w="924" w:type="dxa"/>
            <w:tcBorders>
              <w:tl2br w:val="nil"/>
              <w:tr2bl w:val="nil"/>
            </w:tcBorders>
            <w:vAlign w:val="center"/>
          </w:tcPr>
          <w:p w14:paraId="2200DC2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941" w:type="dxa"/>
            <w:tcBorders>
              <w:tl2br w:val="nil"/>
              <w:tr2bl w:val="nil"/>
            </w:tcBorders>
            <w:vAlign w:val="center"/>
          </w:tcPr>
          <w:p w14:paraId="3130091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0B1A744"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F87D4D1"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0F64218"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0DE94FC" w14:textId="77777777" w:rsidR="005118C4" w:rsidRDefault="005118C4">
            <w:pPr>
              <w:widowControl/>
              <w:jc w:val="center"/>
              <w:textAlignment w:val="center"/>
              <w:rPr>
                <w:rFonts w:ascii="宋体" w:hAnsi="宋体" w:cs="宋体"/>
                <w:color w:val="000000"/>
                <w:sz w:val="24"/>
                <w:lang w:bidi="ar"/>
              </w:rPr>
            </w:pPr>
          </w:p>
        </w:tc>
      </w:tr>
      <w:tr w:rsidR="005118C4" w14:paraId="6D0D75EF" w14:textId="77777777">
        <w:trPr>
          <w:trHeight w:val="600"/>
          <w:jc w:val="center"/>
        </w:trPr>
        <w:tc>
          <w:tcPr>
            <w:tcW w:w="849" w:type="dxa"/>
            <w:tcBorders>
              <w:tl2br w:val="nil"/>
              <w:tr2bl w:val="nil"/>
            </w:tcBorders>
            <w:vAlign w:val="center"/>
          </w:tcPr>
          <w:p w14:paraId="6188C01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w:t>
            </w:r>
          </w:p>
        </w:tc>
        <w:tc>
          <w:tcPr>
            <w:tcW w:w="1577" w:type="dxa"/>
            <w:tcBorders>
              <w:tl2br w:val="nil"/>
              <w:tr2bl w:val="nil"/>
            </w:tcBorders>
            <w:vAlign w:val="center"/>
          </w:tcPr>
          <w:p w14:paraId="5133035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苯酚</w:t>
            </w:r>
          </w:p>
        </w:tc>
        <w:tc>
          <w:tcPr>
            <w:tcW w:w="979" w:type="dxa"/>
            <w:tcBorders>
              <w:tl2br w:val="nil"/>
              <w:tr2bl w:val="nil"/>
            </w:tcBorders>
            <w:vAlign w:val="center"/>
          </w:tcPr>
          <w:p w14:paraId="4AAE352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500g/</w:t>
            </w:r>
            <w:r>
              <w:rPr>
                <w:rFonts w:ascii="宋体" w:hAnsi="宋体" w:cs="宋体" w:hint="eastAsia"/>
                <w:color w:val="000000"/>
                <w:sz w:val="24"/>
                <w:lang w:bidi="ar"/>
              </w:rPr>
              <w:t>瓶</w:t>
            </w:r>
          </w:p>
        </w:tc>
        <w:tc>
          <w:tcPr>
            <w:tcW w:w="924" w:type="dxa"/>
            <w:tcBorders>
              <w:tl2br w:val="nil"/>
              <w:tr2bl w:val="nil"/>
            </w:tcBorders>
            <w:vAlign w:val="center"/>
          </w:tcPr>
          <w:p w14:paraId="18664E6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941" w:type="dxa"/>
            <w:tcBorders>
              <w:tl2br w:val="nil"/>
              <w:tr2bl w:val="nil"/>
            </w:tcBorders>
            <w:vAlign w:val="center"/>
          </w:tcPr>
          <w:p w14:paraId="6786A84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6DCDF7EE"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0E7DDE41"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6435C1C"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1D78B4F" w14:textId="77777777" w:rsidR="005118C4" w:rsidRDefault="005118C4">
            <w:pPr>
              <w:widowControl/>
              <w:jc w:val="center"/>
              <w:textAlignment w:val="center"/>
              <w:rPr>
                <w:rFonts w:ascii="宋体" w:hAnsi="宋体" w:cs="宋体"/>
                <w:color w:val="000000"/>
                <w:sz w:val="24"/>
                <w:lang w:bidi="ar"/>
              </w:rPr>
            </w:pPr>
          </w:p>
        </w:tc>
      </w:tr>
      <w:tr w:rsidR="005118C4" w14:paraId="463EB6E9" w14:textId="77777777">
        <w:trPr>
          <w:trHeight w:val="600"/>
          <w:jc w:val="center"/>
        </w:trPr>
        <w:tc>
          <w:tcPr>
            <w:tcW w:w="849" w:type="dxa"/>
            <w:tcBorders>
              <w:tl2br w:val="nil"/>
              <w:tr2bl w:val="nil"/>
            </w:tcBorders>
            <w:vAlign w:val="center"/>
          </w:tcPr>
          <w:p w14:paraId="5B9B6AB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51</w:t>
            </w:r>
          </w:p>
        </w:tc>
        <w:tc>
          <w:tcPr>
            <w:tcW w:w="1577" w:type="dxa"/>
            <w:tcBorders>
              <w:tl2br w:val="nil"/>
              <w:tr2bl w:val="nil"/>
            </w:tcBorders>
            <w:vAlign w:val="center"/>
          </w:tcPr>
          <w:p w14:paraId="3E4A663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磷酸二氢钾</w:t>
            </w:r>
          </w:p>
        </w:tc>
        <w:tc>
          <w:tcPr>
            <w:tcW w:w="979" w:type="dxa"/>
            <w:tcBorders>
              <w:tl2br w:val="nil"/>
              <w:tr2bl w:val="nil"/>
            </w:tcBorders>
            <w:vAlign w:val="center"/>
          </w:tcPr>
          <w:p w14:paraId="4368210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924" w:type="dxa"/>
            <w:tcBorders>
              <w:tl2br w:val="nil"/>
              <w:tr2bl w:val="nil"/>
            </w:tcBorders>
            <w:vAlign w:val="center"/>
          </w:tcPr>
          <w:p w14:paraId="74618DC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72C0D6A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65B58A94"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719BFB5"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9A171D5"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C673DB4" w14:textId="77777777" w:rsidR="005118C4" w:rsidRDefault="005118C4">
            <w:pPr>
              <w:widowControl/>
              <w:jc w:val="center"/>
              <w:textAlignment w:val="center"/>
              <w:rPr>
                <w:rFonts w:ascii="宋体" w:hAnsi="宋体" w:cs="宋体"/>
                <w:color w:val="000000"/>
                <w:sz w:val="24"/>
                <w:lang w:bidi="ar"/>
              </w:rPr>
            </w:pPr>
          </w:p>
        </w:tc>
      </w:tr>
      <w:tr w:rsidR="005118C4" w14:paraId="068D79AD" w14:textId="77777777">
        <w:trPr>
          <w:trHeight w:val="600"/>
          <w:jc w:val="center"/>
        </w:trPr>
        <w:tc>
          <w:tcPr>
            <w:tcW w:w="849" w:type="dxa"/>
            <w:tcBorders>
              <w:tl2br w:val="nil"/>
              <w:tr2bl w:val="nil"/>
            </w:tcBorders>
            <w:vAlign w:val="center"/>
          </w:tcPr>
          <w:p w14:paraId="3646ED5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52</w:t>
            </w:r>
          </w:p>
        </w:tc>
        <w:tc>
          <w:tcPr>
            <w:tcW w:w="1577" w:type="dxa"/>
            <w:tcBorders>
              <w:tl2br w:val="nil"/>
              <w:tr2bl w:val="nil"/>
            </w:tcBorders>
            <w:vAlign w:val="center"/>
          </w:tcPr>
          <w:p w14:paraId="22F17F51"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愈创木酚</w:t>
            </w:r>
            <w:proofErr w:type="gramEnd"/>
          </w:p>
        </w:tc>
        <w:tc>
          <w:tcPr>
            <w:tcW w:w="979" w:type="dxa"/>
            <w:tcBorders>
              <w:tl2br w:val="nil"/>
              <w:tr2bl w:val="nil"/>
            </w:tcBorders>
            <w:vAlign w:val="center"/>
          </w:tcPr>
          <w:p w14:paraId="40F05F6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924" w:type="dxa"/>
            <w:tcBorders>
              <w:tl2br w:val="nil"/>
              <w:tr2bl w:val="nil"/>
            </w:tcBorders>
            <w:vAlign w:val="center"/>
          </w:tcPr>
          <w:p w14:paraId="6C5D6DD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2FC27CF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C6083A6"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4895020"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2BB48D8E"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E1079DD" w14:textId="77777777" w:rsidR="005118C4" w:rsidRDefault="005118C4">
            <w:pPr>
              <w:widowControl/>
              <w:jc w:val="center"/>
              <w:textAlignment w:val="center"/>
              <w:rPr>
                <w:rFonts w:ascii="宋体" w:hAnsi="宋体" w:cs="宋体"/>
                <w:color w:val="000000"/>
                <w:sz w:val="24"/>
                <w:lang w:bidi="ar"/>
              </w:rPr>
            </w:pPr>
          </w:p>
        </w:tc>
      </w:tr>
      <w:tr w:rsidR="005118C4" w14:paraId="764CF839" w14:textId="77777777">
        <w:trPr>
          <w:trHeight w:val="600"/>
          <w:jc w:val="center"/>
        </w:trPr>
        <w:tc>
          <w:tcPr>
            <w:tcW w:w="849" w:type="dxa"/>
            <w:tcBorders>
              <w:tl2br w:val="nil"/>
              <w:tr2bl w:val="nil"/>
            </w:tcBorders>
            <w:vAlign w:val="center"/>
          </w:tcPr>
          <w:p w14:paraId="3C0BCE6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53</w:t>
            </w:r>
          </w:p>
        </w:tc>
        <w:tc>
          <w:tcPr>
            <w:tcW w:w="1577" w:type="dxa"/>
            <w:tcBorders>
              <w:tl2br w:val="nil"/>
              <w:tr2bl w:val="nil"/>
            </w:tcBorders>
            <w:vAlign w:val="center"/>
          </w:tcPr>
          <w:p w14:paraId="033FAD3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w:t>
            </w:r>
            <w:r>
              <w:rPr>
                <w:rFonts w:ascii="宋体" w:hAnsi="宋体" w:cs="宋体" w:hint="eastAsia"/>
                <w:color w:val="000000"/>
                <w:sz w:val="24"/>
                <w:lang w:bidi="ar"/>
              </w:rPr>
              <w:t>氢氧化钠溶液</w:t>
            </w:r>
          </w:p>
        </w:tc>
        <w:tc>
          <w:tcPr>
            <w:tcW w:w="979" w:type="dxa"/>
            <w:tcBorders>
              <w:tl2br w:val="nil"/>
              <w:tr2bl w:val="nil"/>
            </w:tcBorders>
            <w:vAlign w:val="center"/>
          </w:tcPr>
          <w:p w14:paraId="1CFD586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1L/</w:t>
            </w:r>
            <w:r>
              <w:rPr>
                <w:rFonts w:ascii="宋体" w:hAnsi="宋体" w:cs="宋体" w:hint="eastAsia"/>
                <w:color w:val="000000"/>
                <w:sz w:val="24"/>
                <w:lang w:bidi="ar"/>
              </w:rPr>
              <w:t>瓶</w:t>
            </w:r>
          </w:p>
        </w:tc>
        <w:tc>
          <w:tcPr>
            <w:tcW w:w="924" w:type="dxa"/>
            <w:tcBorders>
              <w:tl2br w:val="nil"/>
              <w:tr2bl w:val="nil"/>
            </w:tcBorders>
            <w:vAlign w:val="center"/>
          </w:tcPr>
          <w:p w14:paraId="6E7B32F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6D1B60C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F6A3C07"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AD4D16F"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201ACD90"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1D86939" w14:textId="77777777" w:rsidR="005118C4" w:rsidRDefault="005118C4">
            <w:pPr>
              <w:widowControl/>
              <w:jc w:val="center"/>
              <w:textAlignment w:val="center"/>
              <w:rPr>
                <w:rFonts w:ascii="宋体" w:hAnsi="宋体" w:cs="宋体"/>
                <w:color w:val="000000"/>
                <w:sz w:val="24"/>
                <w:lang w:bidi="ar"/>
              </w:rPr>
            </w:pPr>
          </w:p>
        </w:tc>
      </w:tr>
      <w:tr w:rsidR="005118C4" w14:paraId="78DD10A2" w14:textId="77777777">
        <w:trPr>
          <w:trHeight w:val="600"/>
          <w:jc w:val="center"/>
        </w:trPr>
        <w:tc>
          <w:tcPr>
            <w:tcW w:w="849" w:type="dxa"/>
            <w:tcBorders>
              <w:tl2br w:val="nil"/>
              <w:tr2bl w:val="nil"/>
            </w:tcBorders>
            <w:vAlign w:val="center"/>
          </w:tcPr>
          <w:p w14:paraId="0D0CF3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54</w:t>
            </w:r>
          </w:p>
        </w:tc>
        <w:tc>
          <w:tcPr>
            <w:tcW w:w="1577" w:type="dxa"/>
            <w:tcBorders>
              <w:tl2br w:val="nil"/>
              <w:tr2bl w:val="nil"/>
            </w:tcBorders>
            <w:vAlign w:val="center"/>
          </w:tcPr>
          <w:p w14:paraId="66DB74F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凝血酶（牛血）</w:t>
            </w:r>
          </w:p>
        </w:tc>
        <w:tc>
          <w:tcPr>
            <w:tcW w:w="979" w:type="dxa"/>
            <w:tcBorders>
              <w:tl2br w:val="nil"/>
              <w:tr2bl w:val="nil"/>
            </w:tcBorders>
            <w:vAlign w:val="center"/>
          </w:tcPr>
          <w:p w14:paraId="6D73FC5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160BP</w:t>
            </w:r>
            <w:r>
              <w:rPr>
                <w:rFonts w:ascii="宋体" w:hAnsi="宋体" w:cs="宋体" w:hint="eastAsia"/>
                <w:color w:val="000000"/>
                <w:sz w:val="24"/>
                <w:lang w:bidi="ar"/>
              </w:rPr>
              <w:t>单位</w:t>
            </w:r>
            <w:r>
              <w:rPr>
                <w:rFonts w:ascii="宋体" w:hAnsi="宋体" w:cs="宋体" w:hint="eastAsia"/>
                <w:color w:val="000000"/>
                <w:sz w:val="24"/>
                <w:lang w:bidi="ar"/>
              </w:rPr>
              <w:t>/</w:t>
            </w:r>
            <w:r>
              <w:rPr>
                <w:rFonts w:ascii="宋体" w:hAnsi="宋体" w:cs="宋体" w:hint="eastAsia"/>
                <w:color w:val="000000"/>
                <w:sz w:val="24"/>
                <w:lang w:bidi="ar"/>
              </w:rPr>
              <w:t>瓶</w:t>
            </w:r>
          </w:p>
        </w:tc>
        <w:tc>
          <w:tcPr>
            <w:tcW w:w="924" w:type="dxa"/>
            <w:tcBorders>
              <w:tl2br w:val="nil"/>
              <w:tr2bl w:val="nil"/>
            </w:tcBorders>
            <w:vAlign w:val="center"/>
          </w:tcPr>
          <w:p w14:paraId="00CDC28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941" w:type="dxa"/>
            <w:tcBorders>
              <w:tl2br w:val="nil"/>
              <w:tr2bl w:val="nil"/>
            </w:tcBorders>
            <w:vAlign w:val="center"/>
          </w:tcPr>
          <w:p w14:paraId="23E0E42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78D05DB8"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62FEC3A"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CB1A949"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3676BE5" w14:textId="77777777" w:rsidR="005118C4" w:rsidRDefault="005118C4">
            <w:pPr>
              <w:widowControl/>
              <w:jc w:val="center"/>
              <w:textAlignment w:val="center"/>
              <w:rPr>
                <w:rFonts w:ascii="宋体" w:hAnsi="宋体" w:cs="宋体"/>
                <w:color w:val="000000"/>
                <w:sz w:val="24"/>
                <w:lang w:bidi="ar"/>
              </w:rPr>
            </w:pPr>
          </w:p>
        </w:tc>
      </w:tr>
      <w:tr w:rsidR="005118C4" w14:paraId="0D665561" w14:textId="77777777">
        <w:trPr>
          <w:trHeight w:val="600"/>
          <w:jc w:val="center"/>
        </w:trPr>
        <w:tc>
          <w:tcPr>
            <w:tcW w:w="849" w:type="dxa"/>
            <w:tcBorders>
              <w:tl2br w:val="nil"/>
              <w:tr2bl w:val="nil"/>
            </w:tcBorders>
            <w:vAlign w:val="center"/>
          </w:tcPr>
          <w:p w14:paraId="2F32FA8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55</w:t>
            </w:r>
          </w:p>
        </w:tc>
        <w:tc>
          <w:tcPr>
            <w:tcW w:w="1577" w:type="dxa"/>
            <w:tcBorders>
              <w:tl2br w:val="nil"/>
              <w:tr2bl w:val="nil"/>
            </w:tcBorders>
            <w:vAlign w:val="center"/>
          </w:tcPr>
          <w:p w14:paraId="6F236B8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95%</w:t>
            </w:r>
            <w:r>
              <w:rPr>
                <w:rFonts w:ascii="宋体" w:hAnsi="宋体" w:cs="宋体" w:hint="eastAsia"/>
                <w:color w:val="000000"/>
                <w:sz w:val="24"/>
                <w:lang w:bidi="ar"/>
              </w:rPr>
              <w:t>乙醇</w:t>
            </w:r>
          </w:p>
        </w:tc>
        <w:tc>
          <w:tcPr>
            <w:tcW w:w="979" w:type="dxa"/>
            <w:tcBorders>
              <w:tl2br w:val="nil"/>
              <w:tr2bl w:val="nil"/>
            </w:tcBorders>
            <w:vAlign w:val="center"/>
          </w:tcPr>
          <w:p w14:paraId="3EA19B6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33B34F5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w:t>
            </w:r>
          </w:p>
        </w:tc>
        <w:tc>
          <w:tcPr>
            <w:tcW w:w="941" w:type="dxa"/>
            <w:tcBorders>
              <w:tl2br w:val="nil"/>
              <w:tr2bl w:val="nil"/>
            </w:tcBorders>
            <w:vAlign w:val="center"/>
          </w:tcPr>
          <w:p w14:paraId="08DE8B0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4EFB6B5"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49E7B670"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D06B8BA"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69DB015" w14:textId="77777777" w:rsidR="005118C4" w:rsidRDefault="005118C4">
            <w:pPr>
              <w:widowControl/>
              <w:jc w:val="center"/>
              <w:textAlignment w:val="center"/>
              <w:rPr>
                <w:rFonts w:ascii="宋体" w:hAnsi="宋体" w:cs="宋体"/>
                <w:color w:val="000000"/>
                <w:sz w:val="24"/>
                <w:lang w:bidi="ar"/>
              </w:rPr>
            </w:pPr>
          </w:p>
        </w:tc>
      </w:tr>
      <w:tr w:rsidR="005118C4" w14:paraId="27DAE9EC" w14:textId="77777777">
        <w:trPr>
          <w:trHeight w:val="600"/>
          <w:jc w:val="center"/>
        </w:trPr>
        <w:tc>
          <w:tcPr>
            <w:tcW w:w="849" w:type="dxa"/>
            <w:tcBorders>
              <w:tl2br w:val="nil"/>
              <w:tr2bl w:val="nil"/>
            </w:tcBorders>
            <w:vAlign w:val="center"/>
          </w:tcPr>
          <w:p w14:paraId="2B85BF1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56</w:t>
            </w:r>
          </w:p>
        </w:tc>
        <w:tc>
          <w:tcPr>
            <w:tcW w:w="1577" w:type="dxa"/>
            <w:tcBorders>
              <w:tl2br w:val="nil"/>
              <w:tr2bl w:val="nil"/>
            </w:tcBorders>
            <w:vAlign w:val="center"/>
          </w:tcPr>
          <w:p w14:paraId="0634998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巴比妥</w:t>
            </w:r>
            <w:r>
              <w:rPr>
                <w:rFonts w:ascii="宋体" w:hAnsi="宋体" w:cs="宋体" w:hint="eastAsia"/>
                <w:color w:val="000000"/>
                <w:sz w:val="24"/>
                <w:lang w:bidi="ar"/>
              </w:rPr>
              <w:t>-</w:t>
            </w:r>
            <w:r>
              <w:rPr>
                <w:rFonts w:ascii="宋体" w:hAnsi="宋体" w:cs="宋体" w:hint="eastAsia"/>
                <w:color w:val="000000"/>
                <w:sz w:val="24"/>
                <w:lang w:bidi="ar"/>
              </w:rPr>
              <w:t>氯化钠缓冲液（</w:t>
            </w:r>
            <w:r>
              <w:rPr>
                <w:rFonts w:ascii="宋体" w:hAnsi="宋体" w:cs="宋体" w:hint="eastAsia"/>
                <w:color w:val="000000"/>
                <w:sz w:val="24"/>
                <w:lang w:bidi="ar"/>
              </w:rPr>
              <w:t>pH7.8</w:t>
            </w:r>
            <w:r>
              <w:rPr>
                <w:rFonts w:ascii="宋体" w:hAnsi="宋体" w:cs="宋体" w:hint="eastAsia"/>
                <w:color w:val="000000"/>
                <w:sz w:val="24"/>
                <w:lang w:bidi="ar"/>
              </w:rPr>
              <w:t>）</w:t>
            </w:r>
          </w:p>
        </w:tc>
        <w:tc>
          <w:tcPr>
            <w:tcW w:w="979" w:type="dxa"/>
            <w:tcBorders>
              <w:tl2br w:val="nil"/>
              <w:tr2bl w:val="nil"/>
            </w:tcBorders>
            <w:vAlign w:val="center"/>
          </w:tcPr>
          <w:p w14:paraId="2A4A234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1000mL/</w:t>
            </w:r>
            <w:r>
              <w:rPr>
                <w:rFonts w:ascii="宋体" w:hAnsi="宋体" w:cs="宋体" w:hint="eastAsia"/>
                <w:color w:val="000000"/>
                <w:sz w:val="24"/>
                <w:lang w:bidi="ar"/>
              </w:rPr>
              <w:t>瓶</w:t>
            </w:r>
          </w:p>
        </w:tc>
        <w:tc>
          <w:tcPr>
            <w:tcW w:w="924" w:type="dxa"/>
            <w:tcBorders>
              <w:tl2br w:val="nil"/>
              <w:tr2bl w:val="nil"/>
            </w:tcBorders>
            <w:vAlign w:val="center"/>
          </w:tcPr>
          <w:p w14:paraId="1AC3F27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941" w:type="dxa"/>
            <w:tcBorders>
              <w:tl2br w:val="nil"/>
              <w:tr2bl w:val="nil"/>
            </w:tcBorders>
            <w:vAlign w:val="center"/>
          </w:tcPr>
          <w:p w14:paraId="2FD7DCB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4845E5F"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1B91D9A"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1F5CF21"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4DAB8541" w14:textId="77777777" w:rsidR="005118C4" w:rsidRDefault="005118C4">
            <w:pPr>
              <w:widowControl/>
              <w:jc w:val="center"/>
              <w:textAlignment w:val="center"/>
              <w:rPr>
                <w:rFonts w:ascii="宋体" w:hAnsi="宋体" w:cs="宋体"/>
                <w:color w:val="000000"/>
                <w:sz w:val="24"/>
                <w:lang w:bidi="ar"/>
              </w:rPr>
            </w:pPr>
          </w:p>
        </w:tc>
      </w:tr>
      <w:tr w:rsidR="005118C4" w14:paraId="1F1B5344" w14:textId="77777777">
        <w:trPr>
          <w:trHeight w:val="600"/>
          <w:jc w:val="center"/>
        </w:trPr>
        <w:tc>
          <w:tcPr>
            <w:tcW w:w="849" w:type="dxa"/>
            <w:tcBorders>
              <w:tl2br w:val="nil"/>
              <w:tr2bl w:val="nil"/>
            </w:tcBorders>
            <w:vAlign w:val="center"/>
          </w:tcPr>
          <w:p w14:paraId="3A2D500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57</w:t>
            </w:r>
          </w:p>
        </w:tc>
        <w:tc>
          <w:tcPr>
            <w:tcW w:w="1577" w:type="dxa"/>
            <w:tcBorders>
              <w:tl2br w:val="nil"/>
              <w:tr2bl w:val="nil"/>
            </w:tcBorders>
            <w:vAlign w:val="center"/>
          </w:tcPr>
          <w:p w14:paraId="58158F0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纤维蛋白溶酶原（牛血）</w:t>
            </w:r>
          </w:p>
        </w:tc>
        <w:tc>
          <w:tcPr>
            <w:tcW w:w="979" w:type="dxa"/>
            <w:tcBorders>
              <w:tl2br w:val="nil"/>
              <w:tr2bl w:val="nil"/>
            </w:tcBorders>
            <w:vAlign w:val="center"/>
          </w:tcPr>
          <w:p w14:paraId="3132FA3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88</w:t>
            </w:r>
            <w:r>
              <w:rPr>
                <w:rFonts w:ascii="宋体" w:hAnsi="宋体" w:cs="宋体" w:hint="eastAsia"/>
                <w:color w:val="000000"/>
                <w:sz w:val="24"/>
                <w:lang w:bidi="ar"/>
              </w:rPr>
              <w:t>酪蛋白单位</w:t>
            </w:r>
            <w:r>
              <w:rPr>
                <w:rFonts w:ascii="宋体" w:hAnsi="宋体" w:cs="宋体" w:hint="eastAsia"/>
                <w:color w:val="000000"/>
                <w:sz w:val="24"/>
                <w:lang w:bidi="ar"/>
              </w:rPr>
              <w:t>/</w:t>
            </w:r>
            <w:r>
              <w:rPr>
                <w:rFonts w:ascii="宋体" w:hAnsi="宋体" w:cs="宋体" w:hint="eastAsia"/>
                <w:color w:val="000000"/>
                <w:sz w:val="24"/>
                <w:lang w:bidi="ar"/>
              </w:rPr>
              <w:t>瓶</w:t>
            </w:r>
          </w:p>
        </w:tc>
        <w:tc>
          <w:tcPr>
            <w:tcW w:w="924" w:type="dxa"/>
            <w:tcBorders>
              <w:tl2br w:val="nil"/>
              <w:tr2bl w:val="nil"/>
            </w:tcBorders>
            <w:vAlign w:val="center"/>
          </w:tcPr>
          <w:p w14:paraId="42F875E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02CDFF2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32203107"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9AB59DF"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508BCFA6"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4A404D05" w14:textId="77777777" w:rsidR="005118C4" w:rsidRDefault="005118C4">
            <w:pPr>
              <w:widowControl/>
              <w:jc w:val="center"/>
              <w:textAlignment w:val="center"/>
              <w:rPr>
                <w:rFonts w:ascii="宋体" w:hAnsi="宋体" w:cs="宋体"/>
                <w:color w:val="000000"/>
                <w:sz w:val="24"/>
                <w:lang w:bidi="ar"/>
              </w:rPr>
            </w:pPr>
          </w:p>
        </w:tc>
      </w:tr>
      <w:tr w:rsidR="005118C4" w14:paraId="31FE7A03" w14:textId="77777777">
        <w:trPr>
          <w:trHeight w:val="600"/>
          <w:jc w:val="center"/>
        </w:trPr>
        <w:tc>
          <w:tcPr>
            <w:tcW w:w="849" w:type="dxa"/>
            <w:tcBorders>
              <w:tl2br w:val="nil"/>
              <w:tr2bl w:val="nil"/>
            </w:tcBorders>
            <w:vAlign w:val="center"/>
          </w:tcPr>
          <w:p w14:paraId="1DE4BF8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58</w:t>
            </w:r>
          </w:p>
        </w:tc>
        <w:tc>
          <w:tcPr>
            <w:tcW w:w="1577" w:type="dxa"/>
            <w:tcBorders>
              <w:tl2br w:val="nil"/>
              <w:tr2bl w:val="nil"/>
            </w:tcBorders>
            <w:vAlign w:val="center"/>
          </w:tcPr>
          <w:p w14:paraId="2431C5D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磷酸氢二铵</w:t>
            </w:r>
          </w:p>
        </w:tc>
        <w:tc>
          <w:tcPr>
            <w:tcW w:w="979" w:type="dxa"/>
            <w:tcBorders>
              <w:tl2br w:val="nil"/>
              <w:tr2bl w:val="nil"/>
            </w:tcBorders>
            <w:vAlign w:val="center"/>
          </w:tcPr>
          <w:p w14:paraId="617CE9C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924" w:type="dxa"/>
            <w:tcBorders>
              <w:tl2br w:val="nil"/>
              <w:tr2bl w:val="nil"/>
            </w:tcBorders>
            <w:vAlign w:val="center"/>
          </w:tcPr>
          <w:p w14:paraId="512D34E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78C76A8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520ED0E0"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63FEA0A"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3ABC7A4"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42EFCBB1" w14:textId="77777777" w:rsidR="005118C4" w:rsidRDefault="005118C4">
            <w:pPr>
              <w:widowControl/>
              <w:jc w:val="center"/>
              <w:textAlignment w:val="center"/>
              <w:rPr>
                <w:rFonts w:ascii="宋体" w:hAnsi="宋体" w:cs="宋体"/>
                <w:color w:val="000000"/>
                <w:sz w:val="24"/>
                <w:lang w:bidi="ar"/>
              </w:rPr>
            </w:pPr>
          </w:p>
        </w:tc>
      </w:tr>
      <w:tr w:rsidR="005118C4" w14:paraId="30583F4B" w14:textId="77777777">
        <w:trPr>
          <w:trHeight w:val="600"/>
          <w:jc w:val="center"/>
        </w:trPr>
        <w:tc>
          <w:tcPr>
            <w:tcW w:w="849" w:type="dxa"/>
            <w:tcBorders>
              <w:tl2br w:val="nil"/>
              <w:tr2bl w:val="nil"/>
            </w:tcBorders>
            <w:vAlign w:val="center"/>
          </w:tcPr>
          <w:p w14:paraId="2BCC121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59</w:t>
            </w:r>
          </w:p>
        </w:tc>
        <w:tc>
          <w:tcPr>
            <w:tcW w:w="1577" w:type="dxa"/>
            <w:tcBorders>
              <w:tl2br w:val="nil"/>
              <w:tr2bl w:val="nil"/>
            </w:tcBorders>
            <w:vAlign w:val="center"/>
          </w:tcPr>
          <w:p w14:paraId="2343A7C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r>
              <w:rPr>
                <w:rFonts w:ascii="宋体" w:hAnsi="宋体" w:cs="宋体" w:hint="eastAsia"/>
                <w:color w:val="000000"/>
                <w:sz w:val="24"/>
                <w:lang w:bidi="ar"/>
              </w:rPr>
              <w:t>硝基苯基</w:t>
            </w:r>
            <w:r>
              <w:rPr>
                <w:rFonts w:ascii="宋体" w:hAnsi="宋体" w:cs="宋体" w:hint="eastAsia"/>
                <w:color w:val="000000"/>
                <w:sz w:val="24"/>
                <w:lang w:bidi="ar"/>
              </w:rPr>
              <w:t>-</w:t>
            </w:r>
            <w:r>
              <w:rPr>
                <w:rFonts w:ascii="宋体" w:hAnsi="宋体" w:cs="宋体" w:hint="eastAsia"/>
                <w:color w:val="000000"/>
                <w:sz w:val="24"/>
                <w:lang w:bidi="ar"/>
              </w:rPr>
              <w:t>β</w:t>
            </w:r>
            <w:r>
              <w:rPr>
                <w:rFonts w:ascii="宋体" w:hAnsi="宋体" w:cs="宋体" w:hint="eastAsia"/>
                <w:color w:val="000000"/>
                <w:sz w:val="24"/>
                <w:lang w:bidi="ar"/>
              </w:rPr>
              <w:t>-D-</w:t>
            </w:r>
            <w:proofErr w:type="gramStart"/>
            <w:r>
              <w:rPr>
                <w:rFonts w:ascii="宋体" w:hAnsi="宋体" w:cs="宋体" w:hint="eastAsia"/>
                <w:color w:val="000000"/>
                <w:sz w:val="24"/>
                <w:lang w:bidi="ar"/>
              </w:rPr>
              <w:t>吡喃</w:t>
            </w:r>
            <w:proofErr w:type="gramEnd"/>
            <w:r>
              <w:rPr>
                <w:rFonts w:ascii="宋体" w:hAnsi="宋体" w:cs="宋体" w:hint="eastAsia"/>
                <w:color w:val="000000"/>
                <w:sz w:val="24"/>
                <w:lang w:bidi="ar"/>
              </w:rPr>
              <w:t>半乳糖</w:t>
            </w:r>
            <w:proofErr w:type="gramStart"/>
            <w:r>
              <w:rPr>
                <w:rFonts w:ascii="宋体" w:hAnsi="宋体" w:cs="宋体" w:hint="eastAsia"/>
                <w:color w:val="000000"/>
                <w:sz w:val="24"/>
                <w:lang w:bidi="ar"/>
              </w:rPr>
              <w:t>苷</w:t>
            </w:r>
            <w:proofErr w:type="gramEnd"/>
            <w:r>
              <w:rPr>
                <w:rFonts w:ascii="宋体" w:hAnsi="宋体" w:cs="宋体" w:hint="eastAsia"/>
                <w:color w:val="000000"/>
                <w:sz w:val="24"/>
                <w:lang w:bidi="ar"/>
              </w:rPr>
              <w:t>（</w:t>
            </w:r>
            <w:r>
              <w:rPr>
                <w:rFonts w:ascii="宋体" w:hAnsi="宋体" w:cs="宋体" w:hint="eastAsia"/>
                <w:color w:val="000000"/>
                <w:sz w:val="24"/>
                <w:lang w:bidi="ar"/>
              </w:rPr>
              <w:t>ONPG</w:t>
            </w:r>
            <w:r>
              <w:rPr>
                <w:rFonts w:ascii="宋体" w:hAnsi="宋体" w:cs="宋体" w:hint="eastAsia"/>
                <w:color w:val="000000"/>
                <w:sz w:val="24"/>
                <w:lang w:bidi="ar"/>
              </w:rPr>
              <w:t>）</w:t>
            </w:r>
          </w:p>
        </w:tc>
        <w:tc>
          <w:tcPr>
            <w:tcW w:w="979" w:type="dxa"/>
            <w:tcBorders>
              <w:tl2br w:val="nil"/>
              <w:tr2bl w:val="nil"/>
            </w:tcBorders>
            <w:vAlign w:val="center"/>
          </w:tcPr>
          <w:p w14:paraId="47486C7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5g/</w:t>
            </w:r>
            <w:r>
              <w:rPr>
                <w:rFonts w:ascii="宋体" w:hAnsi="宋体" w:cs="宋体" w:hint="eastAsia"/>
                <w:color w:val="000000"/>
                <w:sz w:val="24"/>
                <w:lang w:bidi="ar"/>
              </w:rPr>
              <w:t>瓶</w:t>
            </w:r>
          </w:p>
        </w:tc>
        <w:tc>
          <w:tcPr>
            <w:tcW w:w="924" w:type="dxa"/>
            <w:tcBorders>
              <w:tl2br w:val="nil"/>
              <w:tr2bl w:val="nil"/>
            </w:tcBorders>
            <w:vAlign w:val="center"/>
          </w:tcPr>
          <w:p w14:paraId="194D3DD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4882383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35DCBFFB"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1ABF1009"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52FF4E5"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37301A43" w14:textId="77777777" w:rsidR="005118C4" w:rsidRDefault="005118C4">
            <w:pPr>
              <w:widowControl/>
              <w:jc w:val="center"/>
              <w:textAlignment w:val="center"/>
              <w:rPr>
                <w:rFonts w:ascii="宋体" w:hAnsi="宋体" w:cs="宋体"/>
                <w:color w:val="000000"/>
                <w:sz w:val="24"/>
                <w:lang w:bidi="ar"/>
              </w:rPr>
            </w:pPr>
          </w:p>
        </w:tc>
      </w:tr>
      <w:tr w:rsidR="005118C4" w14:paraId="597E0C9A" w14:textId="77777777">
        <w:trPr>
          <w:trHeight w:val="600"/>
          <w:jc w:val="center"/>
        </w:trPr>
        <w:tc>
          <w:tcPr>
            <w:tcW w:w="849" w:type="dxa"/>
            <w:tcBorders>
              <w:tl2br w:val="nil"/>
              <w:tr2bl w:val="nil"/>
            </w:tcBorders>
            <w:vAlign w:val="center"/>
          </w:tcPr>
          <w:p w14:paraId="2671424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60</w:t>
            </w:r>
          </w:p>
        </w:tc>
        <w:tc>
          <w:tcPr>
            <w:tcW w:w="1577" w:type="dxa"/>
            <w:tcBorders>
              <w:tl2br w:val="nil"/>
              <w:tr2bl w:val="nil"/>
            </w:tcBorders>
            <w:vAlign w:val="center"/>
          </w:tcPr>
          <w:p w14:paraId="4B791800"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邻</w:t>
            </w:r>
            <w:proofErr w:type="gramEnd"/>
            <w:r>
              <w:rPr>
                <w:rFonts w:ascii="宋体" w:hAnsi="宋体" w:cs="宋体" w:hint="eastAsia"/>
                <w:color w:val="000000"/>
                <w:sz w:val="24"/>
                <w:lang w:bidi="ar"/>
              </w:rPr>
              <w:t>硝基苯酚</w:t>
            </w:r>
          </w:p>
        </w:tc>
        <w:tc>
          <w:tcPr>
            <w:tcW w:w="979" w:type="dxa"/>
            <w:tcBorders>
              <w:tl2br w:val="nil"/>
              <w:tr2bl w:val="nil"/>
            </w:tcBorders>
            <w:vAlign w:val="center"/>
          </w:tcPr>
          <w:p w14:paraId="12A9204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100g/</w:t>
            </w:r>
            <w:r>
              <w:rPr>
                <w:rFonts w:ascii="宋体" w:hAnsi="宋体" w:cs="宋体" w:hint="eastAsia"/>
                <w:color w:val="000000"/>
                <w:sz w:val="24"/>
                <w:lang w:bidi="ar"/>
              </w:rPr>
              <w:t>瓶</w:t>
            </w:r>
          </w:p>
        </w:tc>
        <w:tc>
          <w:tcPr>
            <w:tcW w:w="924" w:type="dxa"/>
            <w:tcBorders>
              <w:tl2br w:val="nil"/>
              <w:tr2bl w:val="nil"/>
            </w:tcBorders>
            <w:vAlign w:val="center"/>
          </w:tcPr>
          <w:p w14:paraId="477752F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6D6158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4723FCE6"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4093CB1"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74901FB"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DB724B2" w14:textId="77777777" w:rsidR="005118C4" w:rsidRDefault="005118C4">
            <w:pPr>
              <w:widowControl/>
              <w:jc w:val="center"/>
              <w:textAlignment w:val="center"/>
              <w:rPr>
                <w:rFonts w:ascii="宋体" w:hAnsi="宋体" w:cs="宋体"/>
                <w:color w:val="000000"/>
                <w:sz w:val="24"/>
                <w:lang w:bidi="ar"/>
              </w:rPr>
            </w:pPr>
          </w:p>
        </w:tc>
      </w:tr>
      <w:tr w:rsidR="005118C4" w14:paraId="2B75DFB1" w14:textId="77777777">
        <w:trPr>
          <w:trHeight w:val="600"/>
          <w:jc w:val="center"/>
        </w:trPr>
        <w:tc>
          <w:tcPr>
            <w:tcW w:w="849" w:type="dxa"/>
            <w:tcBorders>
              <w:tl2br w:val="nil"/>
              <w:tr2bl w:val="nil"/>
            </w:tcBorders>
            <w:vAlign w:val="center"/>
          </w:tcPr>
          <w:p w14:paraId="2D92374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61</w:t>
            </w:r>
          </w:p>
        </w:tc>
        <w:tc>
          <w:tcPr>
            <w:tcW w:w="1577" w:type="dxa"/>
            <w:tcBorders>
              <w:tl2br w:val="nil"/>
              <w:tr2bl w:val="nil"/>
            </w:tcBorders>
            <w:vAlign w:val="center"/>
          </w:tcPr>
          <w:p w14:paraId="5A35FD6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Baird-Parker</w:t>
            </w:r>
            <w:r>
              <w:rPr>
                <w:rFonts w:ascii="宋体" w:hAnsi="宋体" w:cs="宋体" w:hint="eastAsia"/>
                <w:color w:val="000000"/>
                <w:sz w:val="24"/>
                <w:lang w:bidi="ar"/>
              </w:rPr>
              <w:t>琼脂</w:t>
            </w:r>
          </w:p>
        </w:tc>
        <w:tc>
          <w:tcPr>
            <w:tcW w:w="979" w:type="dxa"/>
            <w:tcBorders>
              <w:tl2br w:val="nil"/>
              <w:tr2bl w:val="nil"/>
            </w:tcBorders>
            <w:vAlign w:val="center"/>
          </w:tcPr>
          <w:p w14:paraId="65AE5BF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1000g/</w:t>
            </w:r>
            <w:r>
              <w:rPr>
                <w:rFonts w:ascii="宋体" w:hAnsi="宋体" w:cs="宋体" w:hint="eastAsia"/>
                <w:color w:val="000000"/>
                <w:sz w:val="24"/>
                <w:lang w:bidi="ar"/>
              </w:rPr>
              <w:t>瓶</w:t>
            </w:r>
          </w:p>
        </w:tc>
        <w:tc>
          <w:tcPr>
            <w:tcW w:w="924" w:type="dxa"/>
            <w:tcBorders>
              <w:tl2br w:val="nil"/>
              <w:tr2bl w:val="nil"/>
            </w:tcBorders>
            <w:vAlign w:val="center"/>
          </w:tcPr>
          <w:p w14:paraId="41FB572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w:t>
            </w:r>
          </w:p>
        </w:tc>
        <w:tc>
          <w:tcPr>
            <w:tcW w:w="941" w:type="dxa"/>
            <w:tcBorders>
              <w:tl2br w:val="nil"/>
              <w:tr2bl w:val="nil"/>
            </w:tcBorders>
            <w:vAlign w:val="center"/>
          </w:tcPr>
          <w:p w14:paraId="47A5AD9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1B75F698"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0067B868"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80FF3E4"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8BE2DC8" w14:textId="77777777" w:rsidR="005118C4" w:rsidRDefault="005118C4">
            <w:pPr>
              <w:widowControl/>
              <w:jc w:val="center"/>
              <w:textAlignment w:val="center"/>
              <w:rPr>
                <w:rFonts w:ascii="宋体" w:hAnsi="宋体" w:cs="宋体"/>
                <w:color w:val="000000"/>
                <w:sz w:val="24"/>
                <w:lang w:bidi="ar"/>
              </w:rPr>
            </w:pPr>
          </w:p>
        </w:tc>
      </w:tr>
      <w:tr w:rsidR="005118C4" w14:paraId="08FEFF49" w14:textId="77777777">
        <w:trPr>
          <w:trHeight w:val="600"/>
          <w:jc w:val="center"/>
        </w:trPr>
        <w:tc>
          <w:tcPr>
            <w:tcW w:w="849" w:type="dxa"/>
            <w:tcBorders>
              <w:tl2br w:val="nil"/>
              <w:tr2bl w:val="nil"/>
            </w:tcBorders>
            <w:vAlign w:val="center"/>
          </w:tcPr>
          <w:p w14:paraId="23ABF51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62</w:t>
            </w:r>
          </w:p>
        </w:tc>
        <w:tc>
          <w:tcPr>
            <w:tcW w:w="1577" w:type="dxa"/>
            <w:tcBorders>
              <w:tl2br w:val="nil"/>
              <w:tr2bl w:val="nil"/>
            </w:tcBorders>
            <w:vAlign w:val="center"/>
          </w:tcPr>
          <w:p w14:paraId="47023AF8"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亚碲酸钾</w:t>
            </w:r>
            <w:proofErr w:type="gramEnd"/>
            <w:r>
              <w:rPr>
                <w:rFonts w:ascii="宋体" w:hAnsi="宋体" w:cs="宋体" w:hint="eastAsia"/>
                <w:color w:val="000000"/>
                <w:sz w:val="24"/>
                <w:lang w:bidi="ar"/>
              </w:rPr>
              <w:t>卵黄增菌液</w:t>
            </w:r>
          </w:p>
        </w:tc>
        <w:tc>
          <w:tcPr>
            <w:tcW w:w="979" w:type="dxa"/>
            <w:tcBorders>
              <w:tl2br w:val="nil"/>
              <w:tr2bl w:val="nil"/>
            </w:tcBorders>
            <w:vAlign w:val="center"/>
          </w:tcPr>
          <w:p w14:paraId="70DA7FC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5mL/</w:t>
            </w:r>
            <w:r>
              <w:rPr>
                <w:rFonts w:ascii="宋体" w:hAnsi="宋体" w:cs="宋体" w:hint="eastAsia"/>
                <w:color w:val="000000"/>
                <w:sz w:val="24"/>
                <w:lang w:bidi="ar"/>
              </w:rPr>
              <w:t>支</w:t>
            </w:r>
            <w:r>
              <w:rPr>
                <w:rFonts w:ascii="宋体" w:hAnsi="宋体" w:cs="宋体" w:hint="eastAsia"/>
                <w:color w:val="000000"/>
                <w:sz w:val="24"/>
                <w:lang w:bidi="ar"/>
              </w:rPr>
              <w:t>*10/</w:t>
            </w:r>
            <w:r>
              <w:rPr>
                <w:rFonts w:ascii="宋体" w:hAnsi="宋体" w:cs="宋体" w:hint="eastAsia"/>
                <w:color w:val="000000"/>
                <w:sz w:val="24"/>
                <w:lang w:bidi="ar"/>
              </w:rPr>
              <w:t>盒</w:t>
            </w:r>
          </w:p>
        </w:tc>
        <w:tc>
          <w:tcPr>
            <w:tcW w:w="924" w:type="dxa"/>
            <w:tcBorders>
              <w:tl2br w:val="nil"/>
              <w:tr2bl w:val="nil"/>
            </w:tcBorders>
            <w:vAlign w:val="center"/>
          </w:tcPr>
          <w:p w14:paraId="1687318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400</w:t>
            </w:r>
          </w:p>
        </w:tc>
        <w:tc>
          <w:tcPr>
            <w:tcW w:w="941" w:type="dxa"/>
            <w:tcBorders>
              <w:tl2br w:val="nil"/>
              <w:tr2bl w:val="nil"/>
            </w:tcBorders>
            <w:vAlign w:val="center"/>
          </w:tcPr>
          <w:p w14:paraId="42EDA95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315" w:type="dxa"/>
            <w:tcBorders>
              <w:tl2br w:val="nil"/>
              <w:tr2bl w:val="nil"/>
            </w:tcBorders>
            <w:vAlign w:val="center"/>
          </w:tcPr>
          <w:p w14:paraId="27DBFB99"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4798A34"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3E58470A"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FBF8209" w14:textId="77777777" w:rsidR="005118C4" w:rsidRDefault="005118C4">
            <w:pPr>
              <w:widowControl/>
              <w:jc w:val="center"/>
              <w:textAlignment w:val="center"/>
              <w:rPr>
                <w:rFonts w:ascii="宋体" w:hAnsi="宋体" w:cs="宋体"/>
                <w:color w:val="000000"/>
                <w:sz w:val="24"/>
                <w:lang w:bidi="ar"/>
              </w:rPr>
            </w:pPr>
          </w:p>
        </w:tc>
      </w:tr>
      <w:tr w:rsidR="005118C4" w14:paraId="7C0000F2" w14:textId="77777777">
        <w:trPr>
          <w:trHeight w:val="600"/>
          <w:jc w:val="center"/>
        </w:trPr>
        <w:tc>
          <w:tcPr>
            <w:tcW w:w="849" w:type="dxa"/>
            <w:tcBorders>
              <w:tl2br w:val="nil"/>
              <w:tr2bl w:val="nil"/>
            </w:tcBorders>
            <w:vAlign w:val="center"/>
          </w:tcPr>
          <w:p w14:paraId="0B282DD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63</w:t>
            </w:r>
          </w:p>
        </w:tc>
        <w:tc>
          <w:tcPr>
            <w:tcW w:w="1577" w:type="dxa"/>
            <w:tcBorders>
              <w:tl2br w:val="nil"/>
              <w:tr2bl w:val="nil"/>
            </w:tcBorders>
            <w:vAlign w:val="center"/>
          </w:tcPr>
          <w:p w14:paraId="5930D97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缓冲蛋白胨水（</w:t>
            </w:r>
            <w:r>
              <w:rPr>
                <w:rFonts w:ascii="宋体" w:hAnsi="宋体" w:cs="宋体" w:hint="eastAsia"/>
                <w:color w:val="000000"/>
                <w:sz w:val="24"/>
                <w:lang w:bidi="ar"/>
              </w:rPr>
              <w:t>BPW</w:t>
            </w:r>
            <w:r>
              <w:rPr>
                <w:rFonts w:ascii="宋体" w:hAnsi="宋体" w:cs="宋体" w:hint="eastAsia"/>
                <w:color w:val="000000"/>
                <w:sz w:val="24"/>
                <w:lang w:bidi="ar"/>
              </w:rPr>
              <w:t>）</w:t>
            </w:r>
          </w:p>
        </w:tc>
        <w:tc>
          <w:tcPr>
            <w:tcW w:w="979" w:type="dxa"/>
            <w:tcBorders>
              <w:tl2br w:val="nil"/>
              <w:tr2bl w:val="nil"/>
            </w:tcBorders>
            <w:vAlign w:val="center"/>
          </w:tcPr>
          <w:p w14:paraId="6904FBE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1000g/</w:t>
            </w:r>
            <w:r>
              <w:rPr>
                <w:rFonts w:ascii="宋体" w:hAnsi="宋体" w:cs="宋体" w:hint="eastAsia"/>
                <w:color w:val="000000"/>
                <w:sz w:val="24"/>
                <w:lang w:bidi="ar"/>
              </w:rPr>
              <w:t>瓶</w:t>
            </w:r>
          </w:p>
        </w:tc>
        <w:tc>
          <w:tcPr>
            <w:tcW w:w="924" w:type="dxa"/>
            <w:tcBorders>
              <w:tl2br w:val="nil"/>
              <w:tr2bl w:val="nil"/>
            </w:tcBorders>
            <w:vAlign w:val="center"/>
          </w:tcPr>
          <w:p w14:paraId="39E1033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30</w:t>
            </w:r>
          </w:p>
        </w:tc>
        <w:tc>
          <w:tcPr>
            <w:tcW w:w="941" w:type="dxa"/>
            <w:tcBorders>
              <w:tl2br w:val="nil"/>
              <w:tr2bl w:val="nil"/>
            </w:tcBorders>
            <w:vAlign w:val="center"/>
          </w:tcPr>
          <w:p w14:paraId="2B04C49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7BF44E6D"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AD69F81"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443530C"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D0A33CC" w14:textId="77777777" w:rsidR="005118C4" w:rsidRDefault="005118C4">
            <w:pPr>
              <w:widowControl/>
              <w:jc w:val="center"/>
              <w:textAlignment w:val="center"/>
              <w:rPr>
                <w:rFonts w:ascii="宋体" w:hAnsi="宋体" w:cs="宋体"/>
                <w:color w:val="000000"/>
                <w:sz w:val="24"/>
                <w:lang w:bidi="ar"/>
              </w:rPr>
            </w:pPr>
          </w:p>
        </w:tc>
      </w:tr>
      <w:tr w:rsidR="005118C4" w14:paraId="27C271F1" w14:textId="77777777">
        <w:trPr>
          <w:trHeight w:val="600"/>
          <w:jc w:val="center"/>
        </w:trPr>
        <w:tc>
          <w:tcPr>
            <w:tcW w:w="849" w:type="dxa"/>
            <w:tcBorders>
              <w:tl2br w:val="nil"/>
              <w:tr2bl w:val="nil"/>
            </w:tcBorders>
            <w:vAlign w:val="center"/>
          </w:tcPr>
          <w:p w14:paraId="538E45B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64</w:t>
            </w:r>
          </w:p>
        </w:tc>
        <w:tc>
          <w:tcPr>
            <w:tcW w:w="1577" w:type="dxa"/>
            <w:tcBorders>
              <w:tl2br w:val="nil"/>
              <w:tr2bl w:val="nil"/>
            </w:tcBorders>
            <w:vAlign w:val="center"/>
          </w:tcPr>
          <w:p w14:paraId="7D82C2F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碘液</w:t>
            </w:r>
          </w:p>
        </w:tc>
        <w:tc>
          <w:tcPr>
            <w:tcW w:w="979" w:type="dxa"/>
            <w:tcBorders>
              <w:tl2br w:val="nil"/>
              <w:tr2bl w:val="nil"/>
            </w:tcBorders>
            <w:vAlign w:val="center"/>
          </w:tcPr>
          <w:p w14:paraId="2804A2C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2mL/</w:t>
            </w:r>
            <w:r>
              <w:rPr>
                <w:rFonts w:ascii="宋体" w:hAnsi="宋体" w:cs="宋体" w:hint="eastAsia"/>
                <w:color w:val="000000"/>
                <w:sz w:val="24"/>
                <w:lang w:bidi="ar"/>
              </w:rPr>
              <w:t>支×</w:t>
            </w:r>
            <w:r>
              <w:rPr>
                <w:rFonts w:ascii="宋体" w:hAnsi="宋体" w:cs="宋体" w:hint="eastAsia"/>
                <w:color w:val="000000"/>
                <w:sz w:val="24"/>
                <w:lang w:bidi="ar"/>
              </w:rPr>
              <w:t>20/</w:t>
            </w:r>
            <w:r>
              <w:rPr>
                <w:rFonts w:ascii="宋体" w:hAnsi="宋体" w:cs="宋体" w:hint="eastAsia"/>
                <w:color w:val="000000"/>
                <w:sz w:val="24"/>
                <w:lang w:bidi="ar"/>
              </w:rPr>
              <w:t>盒</w:t>
            </w:r>
          </w:p>
        </w:tc>
        <w:tc>
          <w:tcPr>
            <w:tcW w:w="924" w:type="dxa"/>
            <w:tcBorders>
              <w:tl2br w:val="nil"/>
              <w:tr2bl w:val="nil"/>
            </w:tcBorders>
            <w:vAlign w:val="center"/>
          </w:tcPr>
          <w:p w14:paraId="39435C0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w:t>
            </w:r>
          </w:p>
        </w:tc>
        <w:tc>
          <w:tcPr>
            <w:tcW w:w="941" w:type="dxa"/>
            <w:tcBorders>
              <w:tl2br w:val="nil"/>
              <w:tr2bl w:val="nil"/>
            </w:tcBorders>
            <w:vAlign w:val="center"/>
          </w:tcPr>
          <w:p w14:paraId="05F4194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315" w:type="dxa"/>
            <w:tcBorders>
              <w:tl2br w:val="nil"/>
              <w:tr2bl w:val="nil"/>
            </w:tcBorders>
            <w:vAlign w:val="center"/>
          </w:tcPr>
          <w:p w14:paraId="4288D66A"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146FE44"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C85DA31"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FE6FA79" w14:textId="77777777" w:rsidR="005118C4" w:rsidRDefault="005118C4">
            <w:pPr>
              <w:widowControl/>
              <w:jc w:val="center"/>
              <w:textAlignment w:val="center"/>
              <w:rPr>
                <w:rFonts w:ascii="宋体" w:hAnsi="宋体" w:cs="宋体"/>
                <w:color w:val="000000"/>
                <w:sz w:val="24"/>
                <w:lang w:bidi="ar"/>
              </w:rPr>
            </w:pPr>
          </w:p>
        </w:tc>
      </w:tr>
      <w:tr w:rsidR="005118C4" w14:paraId="259EBBD9" w14:textId="77777777">
        <w:trPr>
          <w:trHeight w:val="600"/>
          <w:jc w:val="center"/>
        </w:trPr>
        <w:tc>
          <w:tcPr>
            <w:tcW w:w="849" w:type="dxa"/>
            <w:tcBorders>
              <w:tl2br w:val="nil"/>
              <w:tr2bl w:val="nil"/>
            </w:tcBorders>
            <w:vAlign w:val="center"/>
          </w:tcPr>
          <w:p w14:paraId="3171C99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65</w:t>
            </w:r>
          </w:p>
        </w:tc>
        <w:tc>
          <w:tcPr>
            <w:tcW w:w="1577" w:type="dxa"/>
            <w:tcBorders>
              <w:tl2br w:val="nil"/>
              <w:tr2bl w:val="nil"/>
            </w:tcBorders>
            <w:vAlign w:val="center"/>
          </w:tcPr>
          <w:p w14:paraId="4D83B30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0.1%</w:t>
            </w:r>
            <w:proofErr w:type="gramStart"/>
            <w:r>
              <w:rPr>
                <w:rFonts w:ascii="宋体" w:hAnsi="宋体" w:cs="宋体" w:hint="eastAsia"/>
                <w:color w:val="000000"/>
                <w:sz w:val="24"/>
                <w:lang w:bidi="ar"/>
              </w:rPr>
              <w:t>煌</w:t>
            </w:r>
            <w:proofErr w:type="gramEnd"/>
            <w:r>
              <w:rPr>
                <w:rFonts w:ascii="宋体" w:hAnsi="宋体" w:cs="宋体" w:hint="eastAsia"/>
                <w:color w:val="000000"/>
                <w:sz w:val="24"/>
                <w:lang w:bidi="ar"/>
              </w:rPr>
              <w:t>绿</w:t>
            </w:r>
          </w:p>
        </w:tc>
        <w:tc>
          <w:tcPr>
            <w:tcW w:w="979" w:type="dxa"/>
            <w:tcBorders>
              <w:tl2br w:val="nil"/>
              <w:tr2bl w:val="nil"/>
            </w:tcBorders>
            <w:vAlign w:val="center"/>
          </w:tcPr>
          <w:p w14:paraId="51EA64E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1mL/</w:t>
            </w:r>
            <w:r>
              <w:rPr>
                <w:rFonts w:ascii="宋体" w:hAnsi="宋体" w:cs="宋体" w:hint="eastAsia"/>
                <w:color w:val="000000"/>
                <w:sz w:val="24"/>
                <w:lang w:bidi="ar"/>
              </w:rPr>
              <w:t>支×</w:t>
            </w:r>
            <w:r>
              <w:rPr>
                <w:rFonts w:ascii="宋体" w:hAnsi="宋体" w:cs="宋体" w:hint="eastAsia"/>
                <w:color w:val="000000"/>
                <w:sz w:val="24"/>
                <w:lang w:bidi="ar"/>
              </w:rPr>
              <w:t>20/</w:t>
            </w:r>
            <w:r>
              <w:rPr>
                <w:rFonts w:ascii="宋体" w:hAnsi="宋体" w:cs="宋体" w:hint="eastAsia"/>
                <w:color w:val="000000"/>
                <w:sz w:val="24"/>
                <w:lang w:bidi="ar"/>
              </w:rPr>
              <w:t>盒</w:t>
            </w:r>
          </w:p>
        </w:tc>
        <w:tc>
          <w:tcPr>
            <w:tcW w:w="924" w:type="dxa"/>
            <w:tcBorders>
              <w:tl2br w:val="nil"/>
              <w:tr2bl w:val="nil"/>
            </w:tcBorders>
            <w:vAlign w:val="center"/>
          </w:tcPr>
          <w:p w14:paraId="5A44015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w:t>
            </w:r>
          </w:p>
        </w:tc>
        <w:tc>
          <w:tcPr>
            <w:tcW w:w="941" w:type="dxa"/>
            <w:tcBorders>
              <w:tl2br w:val="nil"/>
              <w:tr2bl w:val="nil"/>
            </w:tcBorders>
            <w:vAlign w:val="center"/>
          </w:tcPr>
          <w:p w14:paraId="4B09F7D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315" w:type="dxa"/>
            <w:tcBorders>
              <w:tl2br w:val="nil"/>
              <w:tr2bl w:val="nil"/>
            </w:tcBorders>
            <w:vAlign w:val="center"/>
          </w:tcPr>
          <w:p w14:paraId="35C64B77"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F6283F2"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E0017AE"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3226F96" w14:textId="77777777" w:rsidR="005118C4" w:rsidRDefault="005118C4">
            <w:pPr>
              <w:widowControl/>
              <w:jc w:val="center"/>
              <w:textAlignment w:val="center"/>
              <w:rPr>
                <w:rFonts w:ascii="宋体" w:hAnsi="宋体" w:cs="宋体"/>
                <w:color w:val="000000"/>
                <w:sz w:val="24"/>
                <w:lang w:bidi="ar"/>
              </w:rPr>
            </w:pPr>
          </w:p>
        </w:tc>
      </w:tr>
      <w:tr w:rsidR="005118C4" w14:paraId="0917B981" w14:textId="77777777">
        <w:trPr>
          <w:trHeight w:val="600"/>
          <w:jc w:val="center"/>
        </w:trPr>
        <w:tc>
          <w:tcPr>
            <w:tcW w:w="849" w:type="dxa"/>
            <w:tcBorders>
              <w:tl2br w:val="nil"/>
              <w:tr2bl w:val="nil"/>
            </w:tcBorders>
            <w:vAlign w:val="center"/>
          </w:tcPr>
          <w:p w14:paraId="7218D03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66</w:t>
            </w:r>
          </w:p>
        </w:tc>
        <w:tc>
          <w:tcPr>
            <w:tcW w:w="1577" w:type="dxa"/>
            <w:tcBorders>
              <w:tl2br w:val="nil"/>
              <w:tr2bl w:val="nil"/>
            </w:tcBorders>
            <w:vAlign w:val="center"/>
          </w:tcPr>
          <w:p w14:paraId="09F47E6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木糖赖氨酸脱氧胆盐琼脂（</w:t>
            </w:r>
            <w:r>
              <w:rPr>
                <w:rFonts w:ascii="宋体" w:hAnsi="宋体" w:cs="宋体" w:hint="eastAsia"/>
                <w:color w:val="000000"/>
                <w:sz w:val="24"/>
                <w:lang w:bidi="ar"/>
              </w:rPr>
              <w:t>XLD</w:t>
            </w:r>
            <w:r>
              <w:rPr>
                <w:rFonts w:ascii="宋体" w:hAnsi="宋体" w:cs="宋体" w:hint="eastAsia"/>
                <w:color w:val="000000"/>
                <w:sz w:val="24"/>
                <w:lang w:bidi="ar"/>
              </w:rPr>
              <w:t>）</w:t>
            </w:r>
          </w:p>
        </w:tc>
        <w:tc>
          <w:tcPr>
            <w:tcW w:w="979" w:type="dxa"/>
            <w:tcBorders>
              <w:tl2br w:val="nil"/>
              <w:tr2bl w:val="nil"/>
            </w:tcBorders>
            <w:vAlign w:val="center"/>
          </w:tcPr>
          <w:p w14:paraId="330E260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924" w:type="dxa"/>
            <w:tcBorders>
              <w:tl2br w:val="nil"/>
              <w:tr2bl w:val="nil"/>
            </w:tcBorders>
            <w:vAlign w:val="center"/>
          </w:tcPr>
          <w:p w14:paraId="094A13C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30</w:t>
            </w:r>
          </w:p>
        </w:tc>
        <w:tc>
          <w:tcPr>
            <w:tcW w:w="941" w:type="dxa"/>
            <w:tcBorders>
              <w:tl2br w:val="nil"/>
              <w:tr2bl w:val="nil"/>
            </w:tcBorders>
            <w:vAlign w:val="center"/>
          </w:tcPr>
          <w:p w14:paraId="151266B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A675DBB"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21817E0"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61010B5D"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54315280" w14:textId="77777777" w:rsidR="005118C4" w:rsidRDefault="005118C4">
            <w:pPr>
              <w:widowControl/>
              <w:jc w:val="center"/>
              <w:textAlignment w:val="center"/>
              <w:rPr>
                <w:rFonts w:ascii="宋体" w:hAnsi="宋体" w:cs="宋体"/>
                <w:color w:val="000000"/>
                <w:sz w:val="24"/>
                <w:lang w:bidi="ar"/>
              </w:rPr>
            </w:pPr>
          </w:p>
        </w:tc>
      </w:tr>
      <w:tr w:rsidR="005118C4" w14:paraId="2ADA2DA5" w14:textId="77777777">
        <w:trPr>
          <w:trHeight w:val="600"/>
          <w:jc w:val="center"/>
        </w:trPr>
        <w:tc>
          <w:tcPr>
            <w:tcW w:w="849" w:type="dxa"/>
            <w:tcBorders>
              <w:tl2br w:val="nil"/>
              <w:tr2bl w:val="nil"/>
            </w:tcBorders>
            <w:vAlign w:val="center"/>
          </w:tcPr>
          <w:p w14:paraId="5551682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67</w:t>
            </w:r>
          </w:p>
        </w:tc>
        <w:tc>
          <w:tcPr>
            <w:tcW w:w="1577" w:type="dxa"/>
            <w:tcBorders>
              <w:tl2br w:val="nil"/>
              <w:tr2bl w:val="nil"/>
            </w:tcBorders>
            <w:vAlign w:val="center"/>
          </w:tcPr>
          <w:p w14:paraId="44D6B7B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Fraser</w:t>
            </w:r>
            <w:r>
              <w:rPr>
                <w:rFonts w:ascii="宋体" w:hAnsi="宋体" w:cs="宋体" w:hint="eastAsia"/>
                <w:color w:val="000000"/>
                <w:sz w:val="24"/>
                <w:lang w:bidi="ar"/>
              </w:rPr>
              <w:t>增菌肉汤（</w:t>
            </w:r>
            <w:r>
              <w:rPr>
                <w:rFonts w:ascii="宋体" w:hAnsi="宋体" w:cs="宋体" w:hint="eastAsia"/>
                <w:color w:val="000000"/>
                <w:sz w:val="24"/>
                <w:lang w:bidi="ar"/>
              </w:rPr>
              <w:t>FB1</w:t>
            </w:r>
            <w:r>
              <w:rPr>
                <w:rFonts w:ascii="宋体" w:hAnsi="宋体" w:cs="宋体" w:hint="eastAsia"/>
                <w:color w:val="000000"/>
                <w:sz w:val="24"/>
                <w:lang w:bidi="ar"/>
              </w:rPr>
              <w:t>、</w:t>
            </w:r>
            <w:r>
              <w:rPr>
                <w:rFonts w:ascii="宋体" w:hAnsi="宋体" w:cs="宋体" w:hint="eastAsia"/>
                <w:color w:val="000000"/>
                <w:sz w:val="24"/>
                <w:lang w:bidi="ar"/>
              </w:rPr>
              <w:t>FB2)</w:t>
            </w:r>
            <w:r>
              <w:rPr>
                <w:rFonts w:ascii="宋体" w:hAnsi="宋体" w:cs="宋体" w:hint="eastAsia"/>
                <w:color w:val="000000"/>
                <w:sz w:val="24"/>
                <w:lang w:bidi="ar"/>
              </w:rPr>
              <w:t>基础</w:t>
            </w:r>
          </w:p>
        </w:tc>
        <w:tc>
          <w:tcPr>
            <w:tcW w:w="979" w:type="dxa"/>
            <w:tcBorders>
              <w:tl2br w:val="nil"/>
              <w:tr2bl w:val="nil"/>
            </w:tcBorders>
            <w:vAlign w:val="center"/>
          </w:tcPr>
          <w:p w14:paraId="2E44457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924" w:type="dxa"/>
            <w:tcBorders>
              <w:tl2br w:val="nil"/>
              <w:tr2bl w:val="nil"/>
            </w:tcBorders>
            <w:vAlign w:val="center"/>
          </w:tcPr>
          <w:p w14:paraId="04010AD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60</w:t>
            </w:r>
          </w:p>
        </w:tc>
        <w:tc>
          <w:tcPr>
            <w:tcW w:w="941" w:type="dxa"/>
            <w:tcBorders>
              <w:tl2br w:val="nil"/>
              <w:tr2bl w:val="nil"/>
            </w:tcBorders>
            <w:vAlign w:val="center"/>
          </w:tcPr>
          <w:p w14:paraId="7D75F9F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72C887A2"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0E975938"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7747B9FB"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E805E59" w14:textId="77777777" w:rsidR="005118C4" w:rsidRDefault="005118C4">
            <w:pPr>
              <w:widowControl/>
              <w:jc w:val="center"/>
              <w:textAlignment w:val="center"/>
              <w:rPr>
                <w:rFonts w:ascii="宋体" w:hAnsi="宋体" w:cs="宋体"/>
                <w:color w:val="000000"/>
                <w:sz w:val="24"/>
                <w:lang w:bidi="ar"/>
              </w:rPr>
            </w:pPr>
          </w:p>
        </w:tc>
      </w:tr>
      <w:tr w:rsidR="005118C4" w14:paraId="5BE74EBC" w14:textId="77777777">
        <w:trPr>
          <w:trHeight w:val="600"/>
          <w:jc w:val="center"/>
        </w:trPr>
        <w:tc>
          <w:tcPr>
            <w:tcW w:w="849" w:type="dxa"/>
            <w:tcBorders>
              <w:tl2br w:val="nil"/>
              <w:tr2bl w:val="nil"/>
            </w:tcBorders>
            <w:vAlign w:val="center"/>
          </w:tcPr>
          <w:p w14:paraId="0115D71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68</w:t>
            </w:r>
          </w:p>
        </w:tc>
        <w:tc>
          <w:tcPr>
            <w:tcW w:w="1577" w:type="dxa"/>
            <w:tcBorders>
              <w:tl2br w:val="nil"/>
              <w:tr2bl w:val="nil"/>
            </w:tcBorders>
            <w:vAlign w:val="center"/>
          </w:tcPr>
          <w:p w14:paraId="1B59A66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FB1</w:t>
            </w:r>
            <w:r>
              <w:rPr>
                <w:rFonts w:ascii="宋体" w:hAnsi="宋体" w:cs="宋体" w:hint="eastAsia"/>
                <w:color w:val="000000"/>
                <w:sz w:val="24"/>
                <w:lang w:bidi="ar"/>
              </w:rPr>
              <w:t>增菌肉</w:t>
            </w:r>
            <w:proofErr w:type="gramStart"/>
            <w:r>
              <w:rPr>
                <w:rFonts w:ascii="宋体" w:hAnsi="宋体" w:cs="宋体" w:hint="eastAsia"/>
                <w:color w:val="000000"/>
                <w:sz w:val="24"/>
                <w:lang w:bidi="ar"/>
              </w:rPr>
              <w:t>汤配套</w:t>
            </w:r>
            <w:proofErr w:type="gramEnd"/>
            <w:r>
              <w:rPr>
                <w:rFonts w:ascii="宋体" w:hAnsi="宋体" w:cs="宋体" w:hint="eastAsia"/>
                <w:color w:val="000000"/>
                <w:sz w:val="24"/>
                <w:lang w:bidi="ar"/>
              </w:rPr>
              <w:t>试剂</w:t>
            </w:r>
          </w:p>
        </w:tc>
        <w:tc>
          <w:tcPr>
            <w:tcW w:w="979" w:type="dxa"/>
            <w:tcBorders>
              <w:tl2br w:val="nil"/>
              <w:tr2bl w:val="nil"/>
            </w:tcBorders>
            <w:vAlign w:val="center"/>
          </w:tcPr>
          <w:p w14:paraId="2E0699A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r>
              <w:rPr>
                <w:rFonts w:ascii="宋体" w:hAnsi="宋体" w:cs="宋体" w:hint="eastAsia"/>
                <w:color w:val="000000"/>
                <w:sz w:val="24"/>
                <w:lang w:bidi="ar"/>
              </w:rPr>
              <w:t>套</w:t>
            </w:r>
            <w:r>
              <w:rPr>
                <w:rFonts w:ascii="宋体" w:hAnsi="宋体" w:cs="宋体" w:hint="eastAsia"/>
                <w:color w:val="000000"/>
                <w:sz w:val="24"/>
                <w:lang w:bidi="ar"/>
              </w:rPr>
              <w:t>/</w:t>
            </w:r>
            <w:r>
              <w:rPr>
                <w:rFonts w:ascii="宋体" w:hAnsi="宋体" w:cs="宋体" w:hint="eastAsia"/>
                <w:color w:val="000000"/>
                <w:sz w:val="24"/>
                <w:lang w:bidi="ar"/>
              </w:rPr>
              <w:t>盒</w:t>
            </w:r>
          </w:p>
        </w:tc>
        <w:tc>
          <w:tcPr>
            <w:tcW w:w="924" w:type="dxa"/>
            <w:tcBorders>
              <w:tl2br w:val="nil"/>
              <w:tr2bl w:val="nil"/>
            </w:tcBorders>
            <w:vAlign w:val="center"/>
          </w:tcPr>
          <w:p w14:paraId="3CD40D6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200</w:t>
            </w:r>
          </w:p>
        </w:tc>
        <w:tc>
          <w:tcPr>
            <w:tcW w:w="941" w:type="dxa"/>
            <w:tcBorders>
              <w:tl2br w:val="nil"/>
              <w:tr2bl w:val="nil"/>
            </w:tcBorders>
            <w:vAlign w:val="center"/>
          </w:tcPr>
          <w:p w14:paraId="41EB96D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315" w:type="dxa"/>
            <w:tcBorders>
              <w:tl2br w:val="nil"/>
              <w:tr2bl w:val="nil"/>
            </w:tcBorders>
            <w:vAlign w:val="center"/>
          </w:tcPr>
          <w:p w14:paraId="39274AF0"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7B7E3D05"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3037BE6"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55E76118" w14:textId="77777777" w:rsidR="005118C4" w:rsidRDefault="005118C4">
            <w:pPr>
              <w:widowControl/>
              <w:jc w:val="center"/>
              <w:textAlignment w:val="center"/>
              <w:rPr>
                <w:rFonts w:ascii="宋体" w:hAnsi="宋体" w:cs="宋体"/>
                <w:color w:val="000000"/>
                <w:sz w:val="24"/>
                <w:lang w:bidi="ar"/>
              </w:rPr>
            </w:pPr>
          </w:p>
        </w:tc>
      </w:tr>
      <w:tr w:rsidR="005118C4" w14:paraId="702E419B" w14:textId="77777777">
        <w:trPr>
          <w:trHeight w:val="600"/>
          <w:jc w:val="center"/>
        </w:trPr>
        <w:tc>
          <w:tcPr>
            <w:tcW w:w="849" w:type="dxa"/>
            <w:tcBorders>
              <w:tl2br w:val="nil"/>
              <w:tr2bl w:val="nil"/>
            </w:tcBorders>
            <w:vAlign w:val="center"/>
          </w:tcPr>
          <w:p w14:paraId="6E6A82E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69</w:t>
            </w:r>
          </w:p>
        </w:tc>
        <w:tc>
          <w:tcPr>
            <w:tcW w:w="1577" w:type="dxa"/>
            <w:tcBorders>
              <w:tl2br w:val="nil"/>
              <w:tr2bl w:val="nil"/>
            </w:tcBorders>
            <w:vAlign w:val="center"/>
          </w:tcPr>
          <w:p w14:paraId="0989C425" w14:textId="77777777" w:rsidR="005118C4" w:rsidRDefault="001C4A91">
            <w:pPr>
              <w:widowControl/>
              <w:jc w:val="center"/>
              <w:textAlignment w:val="center"/>
              <w:rPr>
                <w:rFonts w:ascii="宋体" w:hAnsi="宋体" w:cs="宋体"/>
                <w:color w:val="000000"/>
                <w:sz w:val="24"/>
                <w:lang w:bidi="ar"/>
              </w:rPr>
            </w:pPr>
            <w:hyperlink r:id="rId16" w:tooltip="https://www.beijinglandbridge.com/prod_view.aspx?TypeId=50009&amp;Id=6300&amp;Fid=t3:50009:3" w:history="1">
              <w:r>
                <w:rPr>
                  <w:rFonts w:ascii="宋体" w:hAnsi="宋体" w:cs="宋体" w:hint="eastAsia"/>
                  <w:color w:val="000000"/>
                  <w:sz w:val="24"/>
                  <w:lang w:bidi="ar"/>
                </w:rPr>
                <w:t>FB2</w:t>
              </w:r>
              <w:r>
                <w:rPr>
                  <w:rFonts w:ascii="宋体" w:hAnsi="宋体" w:cs="宋体" w:hint="eastAsia"/>
                  <w:color w:val="000000"/>
                  <w:sz w:val="24"/>
                  <w:lang w:bidi="ar"/>
                </w:rPr>
                <w:t>增菌肉</w:t>
              </w:r>
              <w:proofErr w:type="gramStart"/>
              <w:r>
                <w:rPr>
                  <w:rFonts w:ascii="宋体" w:hAnsi="宋体" w:cs="宋体" w:hint="eastAsia"/>
                  <w:color w:val="000000"/>
                  <w:sz w:val="24"/>
                  <w:lang w:bidi="ar"/>
                </w:rPr>
                <w:t>汤配套</w:t>
              </w:r>
              <w:proofErr w:type="gramEnd"/>
              <w:r>
                <w:rPr>
                  <w:rFonts w:ascii="宋体" w:hAnsi="宋体" w:cs="宋体" w:hint="eastAsia"/>
                  <w:color w:val="000000"/>
                  <w:sz w:val="24"/>
                  <w:lang w:bidi="ar"/>
                </w:rPr>
                <w:t>试剂</w:t>
              </w:r>
            </w:hyperlink>
          </w:p>
        </w:tc>
        <w:tc>
          <w:tcPr>
            <w:tcW w:w="979" w:type="dxa"/>
            <w:tcBorders>
              <w:tl2br w:val="nil"/>
              <w:tr2bl w:val="nil"/>
            </w:tcBorders>
            <w:vAlign w:val="center"/>
          </w:tcPr>
          <w:p w14:paraId="5BB2B1A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r>
              <w:rPr>
                <w:rFonts w:ascii="宋体" w:hAnsi="宋体" w:cs="宋体" w:hint="eastAsia"/>
                <w:color w:val="000000"/>
                <w:sz w:val="24"/>
                <w:lang w:bidi="ar"/>
              </w:rPr>
              <w:t>套</w:t>
            </w:r>
            <w:r>
              <w:rPr>
                <w:rFonts w:ascii="宋体" w:hAnsi="宋体" w:cs="宋体" w:hint="eastAsia"/>
                <w:color w:val="000000"/>
                <w:sz w:val="24"/>
                <w:lang w:bidi="ar"/>
              </w:rPr>
              <w:t>/</w:t>
            </w:r>
            <w:r>
              <w:rPr>
                <w:rFonts w:ascii="宋体" w:hAnsi="宋体" w:cs="宋体" w:hint="eastAsia"/>
                <w:color w:val="000000"/>
                <w:sz w:val="24"/>
                <w:lang w:bidi="ar"/>
              </w:rPr>
              <w:t>盒</w:t>
            </w:r>
          </w:p>
        </w:tc>
        <w:tc>
          <w:tcPr>
            <w:tcW w:w="924" w:type="dxa"/>
            <w:tcBorders>
              <w:tl2br w:val="nil"/>
              <w:tr2bl w:val="nil"/>
            </w:tcBorders>
            <w:vAlign w:val="center"/>
          </w:tcPr>
          <w:p w14:paraId="6907F15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w:t>
            </w:r>
          </w:p>
        </w:tc>
        <w:tc>
          <w:tcPr>
            <w:tcW w:w="941" w:type="dxa"/>
            <w:tcBorders>
              <w:tl2br w:val="nil"/>
              <w:tr2bl w:val="nil"/>
            </w:tcBorders>
            <w:vAlign w:val="center"/>
          </w:tcPr>
          <w:p w14:paraId="1911180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315" w:type="dxa"/>
            <w:tcBorders>
              <w:tl2br w:val="nil"/>
              <w:tr2bl w:val="nil"/>
            </w:tcBorders>
            <w:vAlign w:val="center"/>
          </w:tcPr>
          <w:p w14:paraId="2C4CF93B"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7C3B39F7"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66B617E5"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66D5675" w14:textId="77777777" w:rsidR="005118C4" w:rsidRDefault="005118C4">
            <w:pPr>
              <w:widowControl/>
              <w:jc w:val="center"/>
              <w:textAlignment w:val="center"/>
              <w:rPr>
                <w:rFonts w:ascii="宋体" w:hAnsi="宋体" w:cs="宋体"/>
                <w:color w:val="000000"/>
                <w:sz w:val="24"/>
                <w:lang w:bidi="ar"/>
              </w:rPr>
            </w:pPr>
          </w:p>
        </w:tc>
      </w:tr>
      <w:tr w:rsidR="005118C4" w14:paraId="78224921" w14:textId="77777777">
        <w:trPr>
          <w:trHeight w:val="600"/>
          <w:jc w:val="center"/>
        </w:trPr>
        <w:tc>
          <w:tcPr>
            <w:tcW w:w="849" w:type="dxa"/>
            <w:tcBorders>
              <w:tl2br w:val="nil"/>
              <w:tr2bl w:val="nil"/>
            </w:tcBorders>
            <w:vAlign w:val="center"/>
          </w:tcPr>
          <w:p w14:paraId="60A1C0B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70</w:t>
            </w:r>
          </w:p>
        </w:tc>
        <w:tc>
          <w:tcPr>
            <w:tcW w:w="1577" w:type="dxa"/>
            <w:tcBorders>
              <w:tl2br w:val="nil"/>
              <w:tr2bl w:val="nil"/>
            </w:tcBorders>
            <w:vAlign w:val="center"/>
          </w:tcPr>
          <w:p w14:paraId="41397C6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一次性无菌</w:t>
            </w:r>
            <w:proofErr w:type="gramStart"/>
            <w:r>
              <w:rPr>
                <w:rFonts w:ascii="宋体" w:hAnsi="宋体" w:cs="宋体" w:hint="eastAsia"/>
                <w:color w:val="000000"/>
                <w:sz w:val="24"/>
                <w:lang w:bidi="ar"/>
              </w:rPr>
              <w:t>塑料滤杯</w:t>
            </w:r>
            <w:proofErr w:type="gramEnd"/>
          </w:p>
        </w:tc>
        <w:tc>
          <w:tcPr>
            <w:tcW w:w="979" w:type="dxa"/>
            <w:tcBorders>
              <w:tl2br w:val="nil"/>
              <w:tr2bl w:val="nil"/>
            </w:tcBorders>
            <w:vAlign w:val="center"/>
          </w:tcPr>
          <w:p w14:paraId="407BD82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144</w:t>
            </w:r>
            <w:r>
              <w:rPr>
                <w:rFonts w:ascii="宋体" w:hAnsi="宋体" w:cs="宋体" w:hint="eastAsia"/>
                <w:color w:val="000000"/>
                <w:sz w:val="24"/>
                <w:lang w:bidi="ar"/>
              </w:rPr>
              <w:t>个</w:t>
            </w:r>
            <w:r>
              <w:rPr>
                <w:rFonts w:ascii="宋体" w:hAnsi="宋体" w:cs="宋体" w:hint="eastAsia"/>
                <w:color w:val="000000"/>
                <w:sz w:val="24"/>
                <w:lang w:bidi="ar"/>
              </w:rPr>
              <w:t>/</w:t>
            </w:r>
            <w:r>
              <w:rPr>
                <w:rFonts w:ascii="宋体" w:hAnsi="宋体" w:cs="宋体" w:hint="eastAsia"/>
                <w:color w:val="000000"/>
                <w:sz w:val="24"/>
                <w:lang w:bidi="ar"/>
              </w:rPr>
              <w:t>箱</w:t>
            </w:r>
          </w:p>
        </w:tc>
        <w:tc>
          <w:tcPr>
            <w:tcW w:w="924" w:type="dxa"/>
            <w:tcBorders>
              <w:tl2br w:val="nil"/>
              <w:tr2bl w:val="nil"/>
            </w:tcBorders>
            <w:vAlign w:val="center"/>
          </w:tcPr>
          <w:p w14:paraId="73C2BA4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3850FC5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箱</w:t>
            </w:r>
          </w:p>
        </w:tc>
        <w:tc>
          <w:tcPr>
            <w:tcW w:w="2315" w:type="dxa"/>
            <w:tcBorders>
              <w:tl2br w:val="nil"/>
              <w:tr2bl w:val="nil"/>
            </w:tcBorders>
            <w:vAlign w:val="center"/>
          </w:tcPr>
          <w:p w14:paraId="2D5F9C0F"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0DFCFFF3"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A23A29B"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C0E1874" w14:textId="77777777" w:rsidR="005118C4" w:rsidRDefault="005118C4">
            <w:pPr>
              <w:widowControl/>
              <w:jc w:val="center"/>
              <w:textAlignment w:val="center"/>
              <w:rPr>
                <w:rFonts w:ascii="宋体" w:hAnsi="宋体" w:cs="宋体"/>
                <w:color w:val="000000"/>
                <w:sz w:val="24"/>
                <w:lang w:bidi="ar"/>
              </w:rPr>
            </w:pPr>
          </w:p>
        </w:tc>
      </w:tr>
      <w:tr w:rsidR="005118C4" w14:paraId="25272669" w14:textId="77777777">
        <w:trPr>
          <w:trHeight w:val="600"/>
          <w:jc w:val="center"/>
        </w:trPr>
        <w:tc>
          <w:tcPr>
            <w:tcW w:w="849" w:type="dxa"/>
            <w:tcBorders>
              <w:tl2br w:val="nil"/>
              <w:tr2bl w:val="nil"/>
            </w:tcBorders>
            <w:vAlign w:val="center"/>
          </w:tcPr>
          <w:p w14:paraId="5675731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71</w:t>
            </w:r>
          </w:p>
        </w:tc>
        <w:tc>
          <w:tcPr>
            <w:tcW w:w="1577" w:type="dxa"/>
            <w:tcBorders>
              <w:tl2br w:val="nil"/>
              <w:tr2bl w:val="nil"/>
            </w:tcBorders>
            <w:vAlign w:val="center"/>
          </w:tcPr>
          <w:p w14:paraId="5C4DFFE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艾利克肉汤</w:t>
            </w:r>
          </w:p>
        </w:tc>
        <w:tc>
          <w:tcPr>
            <w:tcW w:w="979" w:type="dxa"/>
            <w:tcBorders>
              <w:tl2br w:val="nil"/>
              <w:tr2bl w:val="nil"/>
            </w:tcBorders>
            <w:vAlign w:val="center"/>
          </w:tcPr>
          <w:p w14:paraId="58998F4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924" w:type="dxa"/>
            <w:tcBorders>
              <w:tl2br w:val="nil"/>
              <w:tr2bl w:val="nil"/>
            </w:tcBorders>
            <w:vAlign w:val="center"/>
          </w:tcPr>
          <w:p w14:paraId="7904546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2FE1081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A9A2924"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CD7883C"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67AED9FC"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52F1F705" w14:textId="77777777" w:rsidR="005118C4" w:rsidRDefault="005118C4">
            <w:pPr>
              <w:widowControl/>
              <w:jc w:val="center"/>
              <w:textAlignment w:val="center"/>
              <w:rPr>
                <w:rFonts w:ascii="宋体" w:hAnsi="宋体" w:cs="宋体"/>
                <w:color w:val="000000"/>
                <w:sz w:val="24"/>
                <w:lang w:bidi="ar"/>
              </w:rPr>
            </w:pPr>
          </w:p>
        </w:tc>
      </w:tr>
      <w:tr w:rsidR="005118C4" w14:paraId="0E05E6B1" w14:textId="77777777">
        <w:trPr>
          <w:trHeight w:val="600"/>
          <w:jc w:val="center"/>
        </w:trPr>
        <w:tc>
          <w:tcPr>
            <w:tcW w:w="849" w:type="dxa"/>
            <w:tcBorders>
              <w:tl2br w:val="nil"/>
              <w:tr2bl w:val="nil"/>
            </w:tcBorders>
            <w:vAlign w:val="center"/>
          </w:tcPr>
          <w:p w14:paraId="378539E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72</w:t>
            </w:r>
          </w:p>
        </w:tc>
        <w:tc>
          <w:tcPr>
            <w:tcW w:w="1577" w:type="dxa"/>
            <w:tcBorders>
              <w:tl2br w:val="nil"/>
              <w:tr2bl w:val="nil"/>
            </w:tcBorders>
            <w:vAlign w:val="center"/>
          </w:tcPr>
          <w:p w14:paraId="15A1892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MIL</w:t>
            </w:r>
            <w:r>
              <w:rPr>
                <w:rFonts w:ascii="宋体" w:hAnsi="宋体" w:cs="宋体" w:hint="eastAsia"/>
                <w:color w:val="000000"/>
                <w:sz w:val="24"/>
                <w:lang w:bidi="ar"/>
              </w:rPr>
              <w:t>培养基</w:t>
            </w:r>
          </w:p>
        </w:tc>
        <w:tc>
          <w:tcPr>
            <w:tcW w:w="979" w:type="dxa"/>
            <w:tcBorders>
              <w:tl2br w:val="nil"/>
              <w:tr2bl w:val="nil"/>
            </w:tcBorders>
            <w:vAlign w:val="center"/>
          </w:tcPr>
          <w:p w14:paraId="6A62388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924" w:type="dxa"/>
            <w:tcBorders>
              <w:tl2br w:val="nil"/>
              <w:tr2bl w:val="nil"/>
            </w:tcBorders>
            <w:vAlign w:val="center"/>
          </w:tcPr>
          <w:p w14:paraId="03E31C7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01E3277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26044B2F"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0F68CBD5"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7B6FB96"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48B22981" w14:textId="77777777" w:rsidR="005118C4" w:rsidRDefault="005118C4">
            <w:pPr>
              <w:widowControl/>
              <w:jc w:val="center"/>
              <w:textAlignment w:val="center"/>
              <w:rPr>
                <w:rFonts w:ascii="宋体" w:hAnsi="宋体" w:cs="宋体"/>
                <w:color w:val="000000"/>
                <w:sz w:val="24"/>
                <w:lang w:bidi="ar"/>
              </w:rPr>
            </w:pPr>
          </w:p>
        </w:tc>
      </w:tr>
      <w:tr w:rsidR="005118C4" w14:paraId="1290BB82" w14:textId="77777777">
        <w:trPr>
          <w:trHeight w:val="600"/>
          <w:jc w:val="center"/>
        </w:trPr>
        <w:tc>
          <w:tcPr>
            <w:tcW w:w="849" w:type="dxa"/>
            <w:tcBorders>
              <w:tl2br w:val="nil"/>
              <w:tr2bl w:val="nil"/>
            </w:tcBorders>
            <w:vAlign w:val="center"/>
          </w:tcPr>
          <w:p w14:paraId="6C88F3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73</w:t>
            </w:r>
          </w:p>
        </w:tc>
        <w:tc>
          <w:tcPr>
            <w:tcW w:w="1577" w:type="dxa"/>
            <w:tcBorders>
              <w:tl2br w:val="nil"/>
              <w:tr2bl w:val="nil"/>
            </w:tcBorders>
            <w:vAlign w:val="center"/>
          </w:tcPr>
          <w:p w14:paraId="50010E2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丁腈手套</w:t>
            </w:r>
          </w:p>
        </w:tc>
        <w:tc>
          <w:tcPr>
            <w:tcW w:w="979" w:type="dxa"/>
            <w:tcBorders>
              <w:tl2br w:val="nil"/>
              <w:tr2bl w:val="nil"/>
            </w:tcBorders>
            <w:vAlign w:val="center"/>
          </w:tcPr>
          <w:p w14:paraId="1D8DF62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w:t>
            </w:r>
            <w:r>
              <w:rPr>
                <w:rFonts w:ascii="宋体" w:hAnsi="宋体" w:cs="宋体" w:hint="eastAsia"/>
                <w:color w:val="000000"/>
                <w:sz w:val="24"/>
                <w:lang w:bidi="ar"/>
              </w:rPr>
              <w:t>只</w:t>
            </w:r>
            <w:r>
              <w:rPr>
                <w:rFonts w:ascii="宋体" w:hAnsi="宋体" w:cs="宋体" w:hint="eastAsia"/>
                <w:color w:val="000000"/>
                <w:sz w:val="24"/>
                <w:lang w:bidi="ar"/>
              </w:rPr>
              <w:t>/</w:t>
            </w:r>
            <w:r>
              <w:rPr>
                <w:rFonts w:ascii="宋体" w:hAnsi="宋体" w:cs="宋体" w:hint="eastAsia"/>
                <w:color w:val="000000"/>
                <w:sz w:val="24"/>
                <w:lang w:bidi="ar"/>
              </w:rPr>
              <w:t>盒</w:t>
            </w:r>
          </w:p>
        </w:tc>
        <w:tc>
          <w:tcPr>
            <w:tcW w:w="924" w:type="dxa"/>
            <w:tcBorders>
              <w:tl2br w:val="nil"/>
              <w:tr2bl w:val="nil"/>
            </w:tcBorders>
            <w:vAlign w:val="center"/>
          </w:tcPr>
          <w:p w14:paraId="5374B92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30</w:t>
            </w:r>
          </w:p>
        </w:tc>
        <w:tc>
          <w:tcPr>
            <w:tcW w:w="941" w:type="dxa"/>
            <w:tcBorders>
              <w:tl2br w:val="nil"/>
              <w:tr2bl w:val="nil"/>
            </w:tcBorders>
            <w:vAlign w:val="center"/>
          </w:tcPr>
          <w:p w14:paraId="199F812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315" w:type="dxa"/>
            <w:tcBorders>
              <w:tl2br w:val="nil"/>
              <w:tr2bl w:val="nil"/>
            </w:tcBorders>
            <w:vAlign w:val="center"/>
          </w:tcPr>
          <w:p w14:paraId="0D1219B1"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3CE9E42B"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B00327C"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371AD9F" w14:textId="77777777" w:rsidR="005118C4" w:rsidRDefault="005118C4">
            <w:pPr>
              <w:widowControl/>
              <w:jc w:val="center"/>
              <w:textAlignment w:val="center"/>
              <w:rPr>
                <w:rFonts w:ascii="宋体" w:hAnsi="宋体" w:cs="宋体"/>
                <w:color w:val="000000"/>
                <w:sz w:val="24"/>
                <w:lang w:bidi="ar"/>
              </w:rPr>
            </w:pPr>
          </w:p>
        </w:tc>
      </w:tr>
      <w:tr w:rsidR="005118C4" w14:paraId="4A3D5436" w14:textId="77777777">
        <w:trPr>
          <w:trHeight w:val="600"/>
          <w:jc w:val="center"/>
        </w:trPr>
        <w:tc>
          <w:tcPr>
            <w:tcW w:w="849" w:type="dxa"/>
            <w:tcBorders>
              <w:tl2br w:val="nil"/>
              <w:tr2bl w:val="nil"/>
            </w:tcBorders>
            <w:vAlign w:val="center"/>
          </w:tcPr>
          <w:p w14:paraId="14E0B0C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74</w:t>
            </w:r>
          </w:p>
        </w:tc>
        <w:tc>
          <w:tcPr>
            <w:tcW w:w="1577" w:type="dxa"/>
            <w:tcBorders>
              <w:tl2br w:val="nil"/>
              <w:tr2bl w:val="nil"/>
            </w:tcBorders>
            <w:vAlign w:val="center"/>
          </w:tcPr>
          <w:p w14:paraId="49496E6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一次性无菌</w:t>
            </w:r>
            <w:proofErr w:type="gramStart"/>
            <w:r>
              <w:rPr>
                <w:rFonts w:ascii="宋体" w:hAnsi="宋体" w:cs="宋体" w:hint="eastAsia"/>
                <w:color w:val="000000"/>
                <w:sz w:val="24"/>
                <w:lang w:bidi="ar"/>
              </w:rPr>
              <w:t>套装滤杯</w:t>
            </w:r>
            <w:proofErr w:type="gramEnd"/>
          </w:p>
        </w:tc>
        <w:tc>
          <w:tcPr>
            <w:tcW w:w="979" w:type="dxa"/>
            <w:tcBorders>
              <w:tl2br w:val="nil"/>
              <w:tr2bl w:val="nil"/>
            </w:tcBorders>
            <w:vAlign w:val="center"/>
          </w:tcPr>
          <w:p w14:paraId="05D31E1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6</w:t>
            </w:r>
            <w:r>
              <w:rPr>
                <w:rFonts w:ascii="宋体" w:hAnsi="宋体" w:cs="宋体" w:hint="eastAsia"/>
                <w:color w:val="000000"/>
                <w:sz w:val="24"/>
                <w:lang w:bidi="ar"/>
              </w:rPr>
              <w:t>套</w:t>
            </w:r>
            <w:r>
              <w:rPr>
                <w:rFonts w:ascii="宋体" w:hAnsi="宋体" w:cs="宋体" w:hint="eastAsia"/>
                <w:color w:val="000000"/>
                <w:sz w:val="24"/>
                <w:lang w:bidi="ar"/>
              </w:rPr>
              <w:t>/</w:t>
            </w:r>
            <w:r>
              <w:rPr>
                <w:rFonts w:ascii="宋体" w:hAnsi="宋体" w:cs="宋体" w:hint="eastAsia"/>
                <w:color w:val="000000"/>
                <w:sz w:val="24"/>
                <w:lang w:bidi="ar"/>
              </w:rPr>
              <w:t>盒</w:t>
            </w:r>
          </w:p>
        </w:tc>
        <w:tc>
          <w:tcPr>
            <w:tcW w:w="924" w:type="dxa"/>
            <w:tcBorders>
              <w:tl2br w:val="nil"/>
              <w:tr2bl w:val="nil"/>
            </w:tcBorders>
            <w:vAlign w:val="center"/>
          </w:tcPr>
          <w:p w14:paraId="28098ED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1050</w:t>
            </w:r>
          </w:p>
        </w:tc>
        <w:tc>
          <w:tcPr>
            <w:tcW w:w="941" w:type="dxa"/>
            <w:tcBorders>
              <w:tl2br w:val="nil"/>
              <w:tr2bl w:val="nil"/>
            </w:tcBorders>
            <w:vAlign w:val="center"/>
          </w:tcPr>
          <w:p w14:paraId="75BAD46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315" w:type="dxa"/>
            <w:tcBorders>
              <w:tl2br w:val="nil"/>
              <w:tr2bl w:val="nil"/>
            </w:tcBorders>
            <w:vAlign w:val="center"/>
          </w:tcPr>
          <w:p w14:paraId="67149C6F"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7C44721"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4805217"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2241CAD4" w14:textId="77777777" w:rsidR="005118C4" w:rsidRDefault="005118C4">
            <w:pPr>
              <w:widowControl/>
              <w:jc w:val="center"/>
              <w:textAlignment w:val="center"/>
              <w:rPr>
                <w:rFonts w:ascii="宋体" w:hAnsi="宋体" w:cs="宋体"/>
                <w:color w:val="000000"/>
                <w:sz w:val="24"/>
                <w:lang w:bidi="ar"/>
              </w:rPr>
            </w:pPr>
          </w:p>
        </w:tc>
      </w:tr>
      <w:tr w:rsidR="005118C4" w14:paraId="5D016034" w14:textId="77777777">
        <w:trPr>
          <w:trHeight w:val="600"/>
          <w:jc w:val="center"/>
        </w:trPr>
        <w:tc>
          <w:tcPr>
            <w:tcW w:w="849" w:type="dxa"/>
            <w:tcBorders>
              <w:tl2br w:val="nil"/>
              <w:tr2bl w:val="nil"/>
            </w:tcBorders>
            <w:vAlign w:val="center"/>
          </w:tcPr>
          <w:p w14:paraId="63AA0CE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75</w:t>
            </w:r>
          </w:p>
        </w:tc>
        <w:tc>
          <w:tcPr>
            <w:tcW w:w="1577" w:type="dxa"/>
            <w:tcBorders>
              <w:tl2br w:val="nil"/>
              <w:tr2bl w:val="nil"/>
            </w:tcBorders>
            <w:vAlign w:val="center"/>
          </w:tcPr>
          <w:p w14:paraId="3C527400"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移液器</w:t>
            </w:r>
            <w:proofErr w:type="gramEnd"/>
            <w:r>
              <w:rPr>
                <w:rFonts w:ascii="宋体" w:hAnsi="宋体" w:cs="宋体" w:hint="eastAsia"/>
                <w:color w:val="000000"/>
                <w:sz w:val="24"/>
                <w:lang w:bidi="ar"/>
              </w:rPr>
              <w:t>吸头</w:t>
            </w:r>
          </w:p>
        </w:tc>
        <w:tc>
          <w:tcPr>
            <w:tcW w:w="979" w:type="dxa"/>
            <w:tcBorders>
              <w:tl2br w:val="nil"/>
              <w:tr2bl w:val="nil"/>
            </w:tcBorders>
            <w:vAlign w:val="center"/>
          </w:tcPr>
          <w:p w14:paraId="6C7CD75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w:t>
            </w:r>
            <w:r>
              <w:rPr>
                <w:rFonts w:ascii="宋体" w:hAnsi="宋体" w:cs="宋体" w:hint="eastAsia"/>
                <w:color w:val="000000"/>
                <w:sz w:val="24"/>
                <w:lang w:bidi="ar"/>
              </w:rPr>
              <w:t>支</w:t>
            </w:r>
            <w:r>
              <w:rPr>
                <w:rFonts w:ascii="宋体" w:hAnsi="宋体" w:cs="宋体" w:hint="eastAsia"/>
                <w:color w:val="000000"/>
                <w:sz w:val="24"/>
                <w:lang w:bidi="ar"/>
              </w:rPr>
              <w:t>/</w:t>
            </w:r>
            <w:r>
              <w:rPr>
                <w:rFonts w:ascii="宋体" w:hAnsi="宋体" w:cs="宋体" w:hint="eastAsia"/>
                <w:color w:val="000000"/>
                <w:sz w:val="24"/>
                <w:lang w:bidi="ar"/>
              </w:rPr>
              <w:t>袋</w:t>
            </w:r>
          </w:p>
        </w:tc>
        <w:tc>
          <w:tcPr>
            <w:tcW w:w="924" w:type="dxa"/>
            <w:tcBorders>
              <w:tl2br w:val="nil"/>
              <w:tr2bl w:val="nil"/>
            </w:tcBorders>
            <w:vAlign w:val="center"/>
          </w:tcPr>
          <w:p w14:paraId="49BCB9F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941" w:type="dxa"/>
            <w:tcBorders>
              <w:tl2br w:val="nil"/>
              <w:tr2bl w:val="nil"/>
            </w:tcBorders>
            <w:vAlign w:val="center"/>
          </w:tcPr>
          <w:p w14:paraId="29CAF9B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袋</w:t>
            </w:r>
          </w:p>
        </w:tc>
        <w:tc>
          <w:tcPr>
            <w:tcW w:w="2315" w:type="dxa"/>
            <w:tcBorders>
              <w:tl2br w:val="nil"/>
              <w:tr2bl w:val="nil"/>
            </w:tcBorders>
            <w:vAlign w:val="center"/>
          </w:tcPr>
          <w:p w14:paraId="0BF40D86"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D7C5078"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F5B2F2B"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A674165" w14:textId="77777777" w:rsidR="005118C4" w:rsidRDefault="005118C4">
            <w:pPr>
              <w:widowControl/>
              <w:jc w:val="center"/>
              <w:textAlignment w:val="center"/>
              <w:rPr>
                <w:rFonts w:ascii="宋体" w:hAnsi="宋体" w:cs="宋体"/>
                <w:color w:val="000000"/>
                <w:sz w:val="24"/>
                <w:lang w:bidi="ar"/>
              </w:rPr>
            </w:pPr>
          </w:p>
        </w:tc>
      </w:tr>
      <w:tr w:rsidR="005118C4" w14:paraId="7AE1B3A5" w14:textId="77777777">
        <w:trPr>
          <w:trHeight w:val="600"/>
          <w:jc w:val="center"/>
        </w:trPr>
        <w:tc>
          <w:tcPr>
            <w:tcW w:w="849" w:type="dxa"/>
            <w:tcBorders>
              <w:tl2br w:val="nil"/>
              <w:tr2bl w:val="nil"/>
            </w:tcBorders>
            <w:vAlign w:val="center"/>
          </w:tcPr>
          <w:p w14:paraId="20A5B34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76</w:t>
            </w:r>
          </w:p>
        </w:tc>
        <w:tc>
          <w:tcPr>
            <w:tcW w:w="1577" w:type="dxa"/>
            <w:tcBorders>
              <w:tl2br w:val="nil"/>
              <w:tr2bl w:val="nil"/>
            </w:tcBorders>
            <w:vAlign w:val="center"/>
          </w:tcPr>
          <w:p w14:paraId="6E4B146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无机盐琼脂培养基</w:t>
            </w:r>
          </w:p>
        </w:tc>
        <w:tc>
          <w:tcPr>
            <w:tcW w:w="979" w:type="dxa"/>
            <w:tcBorders>
              <w:tl2br w:val="nil"/>
              <w:tr2bl w:val="nil"/>
            </w:tcBorders>
            <w:vAlign w:val="center"/>
          </w:tcPr>
          <w:p w14:paraId="13BBDAF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924" w:type="dxa"/>
            <w:tcBorders>
              <w:tl2br w:val="nil"/>
              <w:tr2bl w:val="nil"/>
            </w:tcBorders>
            <w:vAlign w:val="center"/>
          </w:tcPr>
          <w:p w14:paraId="7B53789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79CBECD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5E28F9BF"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A3FF664"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086B9331"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55C9CFB7" w14:textId="77777777" w:rsidR="005118C4" w:rsidRDefault="005118C4">
            <w:pPr>
              <w:widowControl/>
              <w:jc w:val="center"/>
              <w:textAlignment w:val="center"/>
              <w:rPr>
                <w:rFonts w:ascii="宋体" w:hAnsi="宋体" w:cs="宋体"/>
                <w:color w:val="000000"/>
                <w:sz w:val="24"/>
                <w:lang w:bidi="ar"/>
              </w:rPr>
            </w:pPr>
          </w:p>
        </w:tc>
      </w:tr>
      <w:tr w:rsidR="005118C4" w14:paraId="0068A1F0" w14:textId="77777777">
        <w:trPr>
          <w:trHeight w:val="600"/>
          <w:jc w:val="center"/>
        </w:trPr>
        <w:tc>
          <w:tcPr>
            <w:tcW w:w="849" w:type="dxa"/>
            <w:tcBorders>
              <w:tl2br w:val="nil"/>
              <w:tr2bl w:val="nil"/>
            </w:tcBorders>
            <w:vAlign w:val="center"/>
          </w:tcPr>
          <w:p w14:paraId="40A69A0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77</w:t>
            </w:r>
          </w:p>
        </w:tc>
        <w:tc>
          <w:tcPr>
            <w:tcW w:w="1577" w:type="dxa"/>
            <w:tcBorders>
              <w:tl2br w:val="nil"/>
              <w:tr2bl w:val="nil"/>
            </w:tcBorders>
            <w:vAlign w:val="center"/>
          </w:tcPr>
          <w:p w14:paraId="0B3BDA8C"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克罗诺杆菌</w:t>
            </w:r>
            <w:proofErr w:type="gramEnd"/>
            <w:r>
              <w:rPr>
                <w:rFonts w:ascii="宋体" w:hAnsi="宋体" w:cs="宋体" w:hint="eastAsia"/>
                <w:color w:val="000000"/>
                <w:sz w:val="24"/>
                <w:lang w:bidi="ar"/>
              </w:rPr>
              <w:t>属（</w:t>
            </w:r>
            <w:proofErr w:type="gramStart"/>
            <w:r>
              <w:rPr>
                <w:rFonts w:ascii="宋体" w:hAnsi="宋体" w:cs="宋体" w:hint="eastAsia"/>
                <w:color w:val="000000"/>
                <w:sz w:val="24"/>
                <w:lang w:bidi="ar"/>
              </w:rPr>
              <w:t>阪崎</w:t>
            </w:r>
            <w:proofErr w:type="gramEnd"/>
            <w:r>
              <w:rPr>
                <w:rFonts w:ascii="宋体" w:hAnsi="宋体" w:cs="宋体" w:hint="eastAsia"/>
                <w:color w:val="000000"/>
                <w:sz w:val="24"/>
                <w:lang w:bidi="ar"/>
              </w:rPr>
              <w:t>肠杆菌）干制生化鉴定试剂盒</w:t>
            </w:r>
          </w:p>
        </w:tc>
        <w:tc>
          <w:tcPr>
            <w:tcW w:w="979" w:type="dxa"/>
            <w:tcBorders>
              <w:tl2br w:val="nil"/>
              <w:tr2bl w:val="nil"/>
            </w:tcBorders>
            <w:vAlign w:val="center"/>
          </w:tcPr>
          <w:p w14:paraId="6DC3D5A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w:t>
            </w:r>
            <w:r>
              <w:rPr>
                <w:rFonts w:ascii="宋体" w:hAnsi="宋体" w:cs="宋体" w:hint="eastAsia"/>
                <w:color w:val="000000"/>
                <w:sz w:val="24"/>
                <w:lang w:bidi="ar"/>
              </w:rPr>
              <w:t>种</w:t>
            </w:r>
            <w:r>
              <w:rPr>
                <w:rFonts w:ascii="宋体" w:hAnsi="宋体" w:cs="宋体" w:hint="eastAsia"/>
                <w:color w:val="000000"/>
                <w:sz w:val="24"/>
                <w:lang w:bidi="ar"/>
              </w:rPr>
              <w:t>*10</w:t>
            </w:r>
            <w:r>
              <w:rPr>
                <w:rFonts w:ascii="宋体" w:hAnsi="宋体" w:cs="宋体" w:hint="eastAsia"/>
                <w:color w:val="000000"/>
                <w:sz w:val="24"/>
                <w:lang w:bidi="ar"/>
              </w:rPr>
              <w:t>套</w:t>
            </w:r>
            <w:r>
              <w:rPr>
                <w:rFonts w:ascii="宋体" w:hAnsi="宋体" w:cs="宋体" w:hint="eastAsia"/>
                <w:color w:val="000000"/>
                <w:sz w:val="24"/>
                <w:lang w:bidi="ar"/>
              </w:rPr>
              <w:t>/</w:t>
            </w:r>
            <w:r>
              <w:rPr>
                <w:rFonts w:ascii="宋体" w:hAnsi="宋体" w:cs="宋体" w:hint="eastAsia"/>
                <w:color w:val="000000"/>
                <w:sz w:val="24"/>
                <w:lang w:bidi="ar"/>
              </w:rPr>
              <w:t>盒</w:t>
            </w:r>
          </w:p>
        </w:tc>
        <w:tc>
          <w:tcPr>
            <w:tcW w:w="924" w:type="dxa"/>
            <w:tcBorders>
              <w:tl2br w:val="nil"/>
              <w:tr2bl w:val="nil"/>
            </w:tcBorders>
            <w:vAlign w:val="center"/>
          </w:tcPr>
          <w:p w14:paraId="078CE32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6905006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盒</w:t>
            </w:r>
          </w:p>
        </w:tc>
        <w:tc>
          <w:tcPr>
            <w:tcW w:w="2315" w:type="dxa"/>
            <w:tcBorders>
              <w:tl2br w:val="nil"/>
              <w:tr2bl w:val="nil"/>
            </w:tcBorders>
            <w:vAlign w:val="center"/>
          </w:tcPr>
          <w:p w14:paraId="5C844FB5"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7ECA261D"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790C10C2"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14703F2F" w14:textId="77777777" w:rsidR="005118C4" w:rsidRDefault="005118C4">
            <w:pPr>
              <w:widowControl/>
              <w:jc w:val="center"/>
              <w:textAlignment w:val="center"/>
              <w:rPr>
                <w:rFonts w:ascii="宋体" w:hAnsi="宋体" w:cs="宋体"/>
                <w:color w:val="000000"/>
                <w:sz w:val="24"/>
                <w:lang w:bidi="ar"/>
              </w:rPr>
            </w:pPr>
          </w:p>
        </w:tc>
      </w:tr>
      <w:tr w:rsidR="005118C4" w14:paraId="5CD26501" w14:textId="77777777">
        <w:trPr>
          <w:trHeight w:val="600"/>
          <w:jc w:val="center"/>
        </w:trPr>
        <w:tc>
          <w:tcPr>
            <w:tcW w:w="849" w:type="dxa"/>
            <w:tcBorders>
              <w:tl2br w:val="nil"/>
              <w:tr2bl w:val="nil"/>
            </w:tcBorders>
            <w:vAlign w:val="center"/>
          </w:tcPr>
          <w:p w14:paraId="60C64E3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78</w:t>
            </w:r>
          </w:p>
        </w:tc>
        <w:tc>
          <w:tcPr>
            <w:tcW w:w="1577" w:type="dxa"/>
            <w:tcBorders>
              <w:tl2br w:val="nil"/>
              <w:tr2bl w:val="nil"/>
            </w:tcBorders>
            <w:vAlign w:val="center"/>
          </w:tcPr>
          <w:p w14:paraId="2785CAB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铁丝无菌取样袋（</w:t>
            </w:r>
            <w:r>
              <w:rPr>
                <w:rFonts w:ascii="宋体" w:hAnsi="宋体" w:cs="宋体" w:hint="eastAsia"/>
                <w:color w:val="000000"/>
                <w:sz w:val="24"/>
                <w:lang w:bidi="ar"/>
              </w:rPr>
              <w:t>18*30cm</w:t>
            </w:r>
            <w:r>
              <w:rPr>
                <w:rFonts w:ascii="宋体" w:hAnsi="宋体" w:cs="宋体" w:hint="eastAsia"/>
                <w:color w:val="000000"/>
                <w:sz w:val="24"/>
                <w:lang w:bidi="ar"/>
              </w:rPr>
              <w:t>）</w:t>
            </w:r>
          </w:p>
        </w:tc>
        <w:tc>
          <w:tcPr>
            <w:tcW w:w="979" w:type="dxa"/>
            <w:tcBorders>
              <w:tl2br w:val="nil"/>
              <w:tr2bl w:val="nil"/>
            </w:tcBorders>
            <w:vAlign w:val="center"/>
          </w:tcPr>
          <w:p w14:paraId="31F14A9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w:t>
            </w:r>
            <w:r>
              <w:rPr>
                <w:rFonts w:ascii="宋体" w:hAnsi="宋体" w:cs="宋体" w:hint="eastAsia"/>
                <w:color w:val="000000"/>
                <w:sz w:val="24"/>
                <w:lang w:bidi="ar"/>
              </w:rPr>
              <w:t>个</w:t>
            </w:r>
            <w:r>
              <w:rPr>
                <w:rFonts w:ascii="宋体" w:hAnsi="宋体" w:cs="宋体" w:hint="eastAsia"/>
                <w:color w:val="000000"/>
                <w:sz w:val="24"/>
                <w:lang w:bidi="ar"/>
              </w:rPr>
              <w:t>/</w:t>
            </w:r>
            <w:r>
              <w:rPr>
                <w:rFonts w:ascii="宋体" w:hAnsi="宋体" w:cs="宋体" w:hint="eastAsia"/>
                <w:color w:val="000000"/>
                <w:sz w:val="24"/>
                <w:lang w:bidi="ar"/>
              </w:rPr>
              <w:t>包</w:t>
            </w:r>
            <w:r>
              <w:rPr>
                <w:rFonts w:ascii="宋体" w:hAnsi="宋体" w:cs="宋体" w:hint="eastAsia"/>
                <w:color w:val="000000"/>
                <w:sz w:val="24"/>
                <w:lang w:bidi="ar"/>
              </w:rPr>
              <w:t>*4/</w:t>
            </w:r>
            <w:r>
              <w:rPr>
                <w:rFonts w:ascii="宋体" w:hAnsi="宋体" w:cs="宋体" w:hint="eastAsia"/>
                <w:color w:val="000000"/>
                <w:sz w:val="24"/>
                <w:lang w:bidi="ar"/>
              </w:rPr>
              <w:t>箱</w:t>
            </w:r>
          </w:p>
        </w:tc>
        <w:tc>
          <w:tcPr>
            <w:tcW w:w="924" w:type="dxa"/>
            <w:tcBorders>
              <w:tl2br w:val="nil"/>
              <w:tr2bl w:val="nil"/>
            </w:tcBorders>
            <w:vAlign w:val="center"/>
          </w:tcPr>
          <w:p w14:paraId="043D049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w:t>
            </w:r>
          </w:p>
        </w:tc>
        <w:tc>
          <w:tcPr>
            <w:tcW w:w="941" w:type="dxa"/>
            <w:tcBorders>
              <w:tl2br w:val="nil"/>
              <w:tr2bl w:val="nil"/>
            </w:tcBorders>
            <w:vAlign w:val="center"/>
          </w:tcPr>
          <w:p w14:paraId="6883194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箱</w:t>
            </w:r>
          </w:p>
        </w:tc>
        <w:tc>
          <w:tcPr>
            <w:tcW w:w="2315" w:type="dxa"/>
            <w:tcBorders>
              <w:tl2br w:val="nil"/>
              <w:tr2bl w:val="nil"/>
            </w:tcBorders>
            <w:vAlign w:val="center"/>
          </w:tcPr>
          <w:p w14:paraId="125B464C"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57A1E550"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2213B20"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28B49888" w14:textId="77777777" w:rsidR="005118C4" w:rsidRDefault="005118C4">
            <w:pPr>
              <w:widowControl/>
              <w:jc w:val="center"/>
              <w:textAlignment w:val="center"/>
              <w:rPr>
                <w:rFonts w:ascii="宋体" w:hAnsi="宋体" w:cs="宋体"/>
                <w:color w:val="000000"/>
                <w:sz w:val="24"/>
                <w:lang w:bidi="ar"/>
              </w:rPr>
            </w:pPr>
          </w:p>
        </w:tc>
      </w:tr>
      <w:tr w:rsidR="005118C4" w14:paraId="5EA24FCF" w14:textId="77777777">
        <w:trPr>
          <w:trHeight w:val="600"/>
          <w:jc w:val="center"/>
        </w:trPr>
        <w:tc>
          <w:tcPr>
            <w:tcW w:w="849" w:type="dxa"/>
            <w:tcBorders>
              <w:tl2br w:val="nil"/>
              <w:tr2bl w:val="nil"/>
            </w:tcBorders>
            <w:vAlign w:val="center"/>
          </w:tcPr>
          <w:p w14:paraId="5EB6613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79</w:t>
            </w:r>
          </w:p>
        </w:tc>
        <w:tc>
          <w:tcPr>
            <w:tcW w:w="1577" w:type="dxa"/>
            <w:tcBorders>
              <w:tl2br w:val="nil"/>
              <w:tr2bl w:val="nil"/>
            </w:tcBorders>
            <w:vAlign w:val="center"/>
          </w:tcPr>
          <w:p w14:paraId="52EE14B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一次性接种环</w:t>
            </w:r>
          </w:p>
        </w:tc>
        <w:tc>
          <w:tcPr>
            <w:tcW w:w="979" w:type="dxa"/>
            <w:tcBorders>
              <w:tl2br w:val="nil"/>
              <w:tr2bl w:val="nil"/>
            </w:tcBorders>
            <w:vAlign w:val="center"/>
          </w:tcPr>
          <w:p w14:paraId="46E73A6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w:t>
            </w:r>
            <w:r>
              <w:rPr>
                <w:rFonts w:ascii="宋体" w:hAnsi="宋体" w:cs="宋体" w:hint="eastAsia"/>
                <w:color w:val="000000"/>
                <w:sz w:val="24"/>
                <w:lang w:bidi="ar"/>
              </w:rPr>
              <w:t>支</w:t>
            </w:r>
            <w:r>
              <w:rPr>
                <w:rFonts w:ascii="宋体" w:hAnsi="宋体" w:cs="宋体" w:hint="eastAsia"/>
                <w:color w:val="000000"/>
                <w:sz w:val="24"/>
                <w:lang w:bidi="ar"/>
              </w:rPr>
              <w:t>/</w:t>
            </w:r>
            <w:r>
              <w:rPr>
                <w:rFonts w:ascii="宋体" w:hAnsi="宋体" w:cs="宋体" w:hint="eastAsia"/>
                <w:color w:val="000000"/>
                <w:sz w:val="24"/>
                <w:lang w:bidi="ar"/>
              </w:rPr>
              <w:t>箱</w:t>
            </w:r>
          </w:p>
        </w:tc>
        <w:tc>
          <w:tcPr>
            <w:tcW w:w="924" w:type="dxa"/>
            <w:tcBorders>
              <w:tl2br w:val="nil"/>
              <w:tr2bl w:val="nil"/>
            </w:tcBorders>
            <w:vAlign w:val="center"/>
          </w:tcPr>
          <w:p w14:paraId="75C5470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w:t>
            </w:r>
          </w:p>
        </w:tc>
        <w:tc>
          <w:tcPr>
            <w:tcW w:w="941" w:type="dxa"/>
            <w:tcBorders>
              <w:tl2br w:val="nil"/>
              <w:tr2bl w:val="nil"/>
            </w:tcBorders>
            <w:vAlign w:val="center"/>
          </w:tcPr>
          <w:p w14:paraId="3F60775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箱</w:t>
            </w:r>
          </w:p>
        </w:tc>
        <w:tc>
          <w:tcPr>
            <w:tcW w:w="2315" w:type="dxa"/>
            <w:tcBorders>
              <w:tl2br w:val="nil"/>
              <w:tr2bl w:val="nil"/>
            </w:tcBorders>
            <w:vAlign w:val="center"/>
          </w:tcPr>
          <w:p w14:paraId="6BA3FEC7"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18159C5"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5DCA1C9E"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47A381BE" w14:textId="77777777" w:rsidR="005118C4" w:rsidRDefault="005118C4">
            <w:pPr>
              <w:widowControl/>
              <w:jc w:val="center"/>
              <w:textAlignment w:val="center"/>
              <w:rPr>
                <w:rFonts w:ascii="宋体" w:hAnsi="宋体" w:cs="宋体"/>
                <w:color w:val="000000"/>
                <w:sz w:val="24"/>
                <w:lang w:bidi="ar"/>
              </w:rPr>
            </w:pPr>
          </w:p>
        </w:tc>
      </w:tr>
      <w:tr w:rsidR="005118C4" w14:paraId="3B2BC3A7" w14:textId="77777777">
        <w:trPr>
          <w:trHeight w:val="600"/>
          <w:jc w:val="center"/>
        </w:trPr>
        <w:tc>
          <w:tcPr>
            <w:tcW w:w="849" w:type="dxa"/>
            <w:tcBorders>
              <w:tl2br w:val="nil"/>
              <w:tr2bl w:val="nil"/>
            </w:tcBorders>
            <w:vAlign w:val="center"/>
          </w:tcPr>
          <w:p w14:paraId="064CD26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80</w:t>
            </w:r>
          </w:p>
        </w:tc>
        <w:tc>
          <w:tcPr>
            <w:tcW w:w="1577" w:type="dxa"/>
            <w:tcBorders>
              <w:tl2br w:val="nil"/>
              <w:tr2bl w:val="nil"/>
            </w:tcBorders>
            <w:vAlign w:val="center"/>
          </w:tcPr>
          <w:p w14:paraId="685E19D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曲霉鉴别琼脂</w:t>
            </w:r>
          </w:p>
        </w:tc>
        <w:tc>
          <w:tcPr>
            <w:tcW w:w="979" w:type="dxa"/>
            <w:tcBorders>
              <w:tl2br w:val="nil"/>
              <w:tr2bl w:val="nil"/>
            </w:tcBorders>
            <w:vAlign w:val="center"/>
          </w:tcPr>
          <w:p w14:paraId="47FB194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924" w:type="dxa"/>
            <w:tcBorders>
              <w:tl2br w:val="nil"/>
              <w:tr2bl w:val="nil"/>
            </w:tcBorders>
            <w:vAlign w:val="center"/>
          </w:tcPr>
          <w:p w14:paraId="7C39F14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2D03B1D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396BBA2A"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063B208"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70C2C32F"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4D84FA7" w14:textId="77777777" w:rsidR="005118C4" w:rsidRDefault="005118C4">
            <w:pPr>
              <w:widowControl/>
              <w:jc w:val="center"/>
              <w:textAlignment w:val="center"/>
              <w:rPr>
                <w:rFonts w:ascii="宋体" w:hAnsi="宋体" w:cs="宋体"/>
                <w:color w:val="000000"/>
                <w:sz w:val="24"/>
                <w:lang w:bidi="ar"/>
              </w:rPr>
            </w:pPr>
          </w:p>
        </w:tc>
      </w:tr>
      <w:tr w:rsidR="005118C4" w14:paraId="5A36373F" w14:textId="77777777">
        <w:trPr>
          <w:trHeight w:val="600"/>
          <w:jc w:val="center"/>
        </w:trPr>
        <w:tc>
          <w:tcPr>
            <w:tcW w:w="849" w:type="dxa"/>
            <w:tcBorders>
              <w:tl2br w:val="nil"/>
              <w:tr2bl w:val="nil"/>
            </w:tcBorders>
            <w:vAlign w:val="center"/>
          </w:tcPr>
          <w:p w14:paraId="307DD10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81</w:t>
            </w:r>
          </w:p>
        </w:tc>
        <w:tc>
          <w:tcPr>
            <w:tcW w:w="1577" w:type="dxa"/>
            <w:tcBorders>
              <w:tl2br w:val="nil"/>
              <w:tr2bl w:val="nil"/>
            </w:tcBorders>
            <w:vAlign w:val="center"/>
          </w:tcPr>
          <w:p w14:paraId="28BFC02F" w14:textId="77777777" w:rsidR="005118C4" w:rsidRDefault="001C4A91">
            <w:pPr>
              <w:widowControl/>
              <w:jc w:val="center"/>
              <w:textAlignment w:val="center"/>
              <w:rPr>
                <w:rFonts w:ascii="宋体" w:hAnsi="宋体" w:cs="宋体"/>
                <w:color w:val="000000"/>
                <w:sz w:val="24"/>
                <w:lang w:bidi="ar"/>
              </w:rPr>
            </w:pPr>
            <w:proofErr w:type="gramStart"/>
            <w:r>
              <w:rPr>
                <w:rFonts w:ascii="宋体" w:hAnsi="宋体" w:cs="宋体" w:hint="eastAsia"/>
                <w:color w:val="000000"/>
                <w:sz w:val="24"/>
                <w:lang w:bidi="ar"/>
              </w:rPr>
              <w:t>胰</w:t>
            </w:r>
            <w:proofErr w:type="gramEnd"/>
            <w:r>
              <w:rPr>
                <w:rFonts w:ascii="宋体" w:hAnsi="宋体" w:cs="宋体" w:hint="eastAsia"/>
                <w:color w:val="000000"/>
                <w:sz w:val="24"/>
                <w:lang w:bidi="ar"/>
              </w:rPr>
              <w:t>蛋白胨胆盐</w:t>
            </w:r>
            <w:r>
              <w:rPr>
                <w:rFonts w:ascii="宋体" w:hAnsi="宋体" w:cs="宋体" w:hint="eastAsia"/>
                <w:color w:val="000000"/>
                <w:sz w:val="24"/>
                <w:lang w:bidi="ar"/>
              </w:rPr>
              <w:t>X-</w:t>
            </w:r>
            <w:r>
              <w:rPr>
                <w:rFonts w:ascii="宋体" w:hAnsi="宋体" w:cs="宋体" w:hint="eastAsia"/>
                <w:color w:val="000000"/>
                <w:sz w:val="24"/>
                <w:lang w:bidi="ar"/>
              </w:rPr>
              <w:t>葡萄糖醛酸</w:t>
            </w:r>
            <w:proofErr w:type="gramStart"/>
            <w:r>
              <w:rPr>
                <w:rFonts w:ascii="宋体" w:hAnsi="宋体" w:cs="宋体" w:hint="eastAsia"/>
                <w:color w:val="000000"/>
                <w:sz w:val="24"/>
                <w:lang w:bidi="ar"/>
              </w:rPr>
              <w:t>苷</w:t>
            </w:r>
            <w:proofErr w:type="gramEnd"/>
            <w:r>
              <w:rPr>
                <w:rFonts w:ascii="宋体" w:hAnsi="宋体" w:cs="宋体" w:hint="eastAsia"/>
                <w:color w:val="000000"/>
                <w:sz w:val="24"/>
                <w:lang w:bidi="ar"/>
              </w:rPr>
              <w:t>（</w:t>
            </w:r>
            <w:r>
              <w:rPr>
                <w:rFonts w:ascii="宋体" w:hAnsi="宋体" w:cs="宋体" w:hint="eastAsia"/>
                <w:color w:val="000000"/>
                <w:sz w:val="24"/>
                <w:lang w:bidi="ar"/>
              </w:rPr>
              <w:t>TBX</w:t>
            </w:r>
            <w:r>
              <w:rPr>
                <w:rFonts w:ascii="宋体" w:hAnsi="宋体" w:cs="宋体" w:hint="eastAsia"/>
                <w:color w:val="000000"/>
                <w:sz w:val="24"/>
                <w:lang w:bidi="ar"/>
              </w:rPr>
              <w:t>）琼脂</w:t>
            </w:r>
          </w:p>
        </w:tc>
        <w:tc>
          <w:tcPr>
            <w:tcW w:w="979" w:type="dxa"/>
            <w:tcBorders>
              <w:tl2br w:val="nil"/>
              <w:tr2bl w:val="nil"/>
            </w:tcBorders>
            <w:vAlign w:val="center"/>
          </w:tcPr>
          <w:p w14:paraId="594CCCF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200g/</w:t>
            </w:r>
            <w:r>
              <w:rPr>
                <w:rFonts w:ascii="宋体" w:hAnsi="宋体" w:cs="宋体" w:hint="eastAsia"/>
                <w:color w:val="000000"/>
                <w:sz w:val="24"/>
                <w:lang w:bidi="ar"/>
              </w:rPr>
              <w:t>瓶</w:t>
            </w:r>
          </w:p>
        </w:tc>
        <w:tc>
          <w:tcPr>
            <w:tcW w:w="924" w:type="dxa"/>
            <w:tcBorders>
              <w:tl2br w:val="nil"/>
              <w:tr2bl w:val="nil"/>
            </w:tcBorders>
            <w:vAlign w:val="center"/>
          </w:tcPr>
          <w:p w14:paraId="5157B22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941" w:type="dxa"/>
            <w:tcBorders>
              <w:tl2br w:val="nil"/>
              <w:tr2bl w:val="nil"/>
            </w:tcBorders>
            <w:vAlign w:val="center"/>
          </w:tcPr>
          <w:p w14:paraId="3DAEC4B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57D7F8DB"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4E1F3C3D"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0A6A230"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01709996" w14:textId="77777777" w:rsidR="005118C4" w:rsidRDefault="005118C4">
            <w:pPr>
              <w:widowControl/>
              <w:jc w:val="center"/>
              <w:textAlignment w:val="center"/>
              <w:rPr>
                <w:rFonts w:ascii="宋体" w:hAnsi="宋体" w:cs="宋体"/>
                <w:color w:val="000000"/>
                <w:sz w:val="24"/>
                <w:lang w:bidi="ar"/>
              </w:rPr>
            </w:pPr>
          </w:p>
        </w:tc>
      </w:tr>
      <w:tr w:rsidR="005118C4" w14:paraId="20272AED" w14:textId="77777777">
        <w:trPr>
          <w:trHeight w:val="600"/>
          <w:jc w:val="center"/>
        </w:trPr>
        <w:tc>
          <w:tcPr>
            <w:tcW w:w="849" w:type="dxa"/>
            <w:tcBorders>
              <w:tl2br w:val="nil"/>
              <w:tr2bl w:val="nil"/>
            </w:tcBorders>
            <w:vAlign w:val="center"/>
          </w:tcPr>
          <w:p w14:paraId="7B60DA4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82</w:t>
            </w:r>
          </w:p>
        </w:tc>
        <w:tc>
          <w:tcPr>
            <w:tcW w:w="1577" w:type="dxa"/>
            <w:tcBorders>
              <w:tl2br w:val="nil"/>
              <w:tr2bl w:val="nil"/>
            </w:tcBorders>
            <w:vAlign w:val="center"/>
          </w:tcPr>
          <w:p w14:paraId="321BE1B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营养琼脂</w:t>
            </w:r>
          </w:p>
        </w:tc>
        <w:tc>
          <w:tcPr>
            <w:tcW w:w="979" w:type="dxa"/>
            <w:tcBorders>
              <w:tl2br w:val="nil"/>
              <w:tr2bl w:val="nil"/>
            </w:tcBorders>
            <w:vAlign w:val="center"/>
          </w:tcPr>
          <w:p w14:paraId="4BAC939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1000g/</w:t>
            </w:r>
            <w:r>
              <w:rPr>
                <w:rFonts w:ascii="宋体" w:hAnsi="宋体" w:cs="宋体" w:hint="eastAsia"/>
                <w:color w:val="000000"/>
                <w:sz w:val="24"/>
                <w:lang w:bidi="ar"/>
              </w:rPr>
              <w:t>瓶</w:t>
            </w:r>
          </w:p>
        </w:tc>
        <w:tc>
          <w:tcPr>
            <w:tcW w:w="924" w:type="dxa"/>
            <w:tcBorders>
              <w:tl2br w:val="nil"/>
              <w:tr2bl w:val="nil"/>
            </w:tcBorders>
            <w:vAlign w:val="center"/>
          </w:tcPr>
          <w:p w14:paraId="041DA840"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64549D9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26C7582A"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C245B53"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7C5A6D9"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26C73FCD" w14:textId="77777777" w:rsidR="005118C4" w:rsidRDefault="005118C4">
            <w:pPr>
              <w:widowControl/>
              <w:jc w:val="center"/>
              <w:textAlignment w:val="center"/>
              <w:rPr>
                <w:rFonts w:ascii="宋体" w:hAnsi="宋体" w:cs="宋体"/>
                <w:color w:val="000000"/>
                <w:sz w:val="24"/>
                <w:lang w:bidi="ar"/>
              </w:rPr>
            </w:pPr>
          </w:p>
        </w:tc>
      </w:tr>
      <w:tr w:rsidR="005118C4" w14:paraId="1F5D3C13" w14:textId="77777777">
        <w:trPr>
          <w:trHeight w:val="600"/>
          <w:jc w:val="center"/>
        </w:trPr>
        <w:tc>
          <w:tcPr>
            <w:tcW w:w="849" w:type="dxa"/>
            <w:tcBorders>
              <w:tl2br w:val="nil"/>
              <w:tr2bl w:val="nil"/>
            </w:tcBorders>
            <w:vAlign w:val="center"/>
          </w:tcPr>
          <w:p w14:paraId="1A9568F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83</w:t>
            </w:r>
          </w:p>
        </w:tc>
        <w:tc>
          <w:tcPr>
            <w:tcW w:w="1577" w:type="dxa"/>
            <w:tcBorders>
              <w:tl2br w:val="nil"/>
              <w:tr2bl w:val="nil"/>
            </w:tcBorders>
            <w:vAlign w:val="center"/>
          </w:tcPr>
          <w:p w14:paraId="68633C9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叠氮血琼脂</w:t>
            </w:r>
          </w:p>
        </w:tc>
        <w:tc>
          <w:tcPr>
            <w:tcW w:w="979" w:type="dxa"/>
            <w:tcBorders>
              <w:tl2br w:val="nil"/>
              <w:tr2bl w:val="nil"/>
            </w:tcBorders>
            <w:vAlign w:val="center"/>
          </w:tcPr>
          <w:p w14:paraId="27936D7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924" w:type="dxa"/>
            <w:tcBorders>
              <w:tl2br w:val="nil"/>
              <w:tr2bl w:val="nil"/>
            </w:tcBorders>
            <w:vAlign w:val="center"/>
          </w:tcPr>
          <w:p w14:paraId="2F60389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371FAAD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0D23B498"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054A645A"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54CA7C5E"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9D5B2A5" w14:textId="77777777" w:rsidR="005118C4" w:rsidRDefault="005118C4">
            <w:pPr>
              <w:widowControl/>
              <w:jc w:val="center"/>
              <w:textAlignment w:val="center"/>
              <w:rPr>
                <w:rFonts w:ascii="宋体" w:hAnsi="宋体" w:cs="宋体"/>
                <w:color w:val="000000"/>
                <w:sz w:val="24"/>
                <w:lang w:bidi="ar"/>
              </w:rPr>
            </w:pPr>
          </w:p>
        </w:tc>
      </w:tr>
      <w:tr w:rsidR="005118C4" w14:paraId="19256FDA" w14:textId="77777777">
        <w:trPr>
          <w:trHeight w:val="600"/>
          <w:jc w:val="center"/>
        </w:trPr>
        <w:tc>
          <w:tcPr>
            <w:tcW w:w="849" w:type="dxa"/>
            <w:tcBorders>
              <w:tl2br w:val="nil"/>
              <w:tr2bl w:val="nil"/>
            </w:tcBorders>
            <w:vAlign w:val="center"/>
          </w:tcPr>
          <w:p w14:paraId="7060012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84</w:t>
            </w:r>
          </w:p>
        </w:tc>
        <w:tc>
          <w:tcPr>
            <w:tcW w:w="1577" w:type="dxa"/>
            <w:tcBorders>
              <w:tl2br w:val="nil"/>
              <w:tr2bl w:val="nil"/>
            </w:tcBorders>
            <w:vAlign w:val="center"/>
          </w:tcPr>
          <w:p w14:paraId="58F0B53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酒精灯灯芯</w:t>
            </w:r>
          </w:p>
        </w:tc>
        <w:tc>
          <w:tcPr>
            <w:tcW w:w="979" w:type="dxa"/>
            <w:tcBorders>
              <w:tl2br w:val="nil"/>
              <w:tr2bl w:val="nil"/>
            </w:tcBorders>
            <w:vAlign w:val="center"/>
          </w:tcPr>
          <w:p w14:paraId="6E068A7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w:t>
            </w:r>
          </w:p>
        </w:tc>
        <w:tc>
          <w:tcPr>
            <w:tcW w:w="924" w:type="dxa"/>
            <w:tcBorders>
              <w:tl2br w:val="nil"/>
              <w:tr2bl w:val="nil"/>
            </w:tcBorders>
            <w:vAlign w:val="center"/>
          </w:tcPr>
          <w:p w14:paraId="2A89C0E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5F1CA0A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根</w:t>
            </w:r>
          </w:p>
        </w:tc>
        <w:tc>
          <w:tcPr>
            <w:tcW w:w="2315" w:type="dxa"/>
            <w:tcBorders>
              <w:tl2br w:val="nil"/>
              <w:tr2bl w:val="nil"/>
            </w:tcBorders>
            <w:vAlign w:val="center"/>
          </w:tcPr>
          <w:p w14:paraId="7F6D3F26"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81D5257"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2C5DFD04"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5C194175" w14:textId="77777777" w:rsidR="005118C4" w:rsidRDefault="005118C4">
            <w:pPr>
              <w:widowControl/>
              <w:jc w:val="center"/>
              <w:textAlignment w:val="center"/>
              <w:rPr>
                <w:rFonts w:ascii="宋体" w:hAnsi="宋体" w:cs="宋体"/>
                <w:color w:val="000000"/>
                <w:sz w:val="24"/>
                <w:lang w:bidi="ar"/>
              </w:rPr>
            </w:pPr>
          </w:p>
        </w:tc>
      </w:tr>
      <w:tr w:rsidR="005118C4" w14:paraId="5B0A3B21" w14:textId="77777777">
        <w:trPr>
          <w:trHeight w:val="600"/>
          <w:jc w:val="center"/>
        </w:trPr>
        <w:tc>
          <w:tcPr>
            <w:tcW w:w="849" w:type="dxa"/>
            <w:tcBorders>
              <w:tl2br w:val="nil"/>
              <w:tr2bl w:val="nil"/>
            </w:tcBorders>
            <w:vAlign w:val="center"/>
          </w:tcPr>
          <w:p w14:paraId="0B65015A"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85</w:t>
            </w:r>
          </w:p>
        </w:tc>
        <w:tc>
          <w:tcPr>
            <w:tcW w:w="1577" w:type="dxa"/>
            <w:tcBorders>
              <w:tl2br w:val="nil"/>
              <w:tr2bl w:val="nil"/>
            </w:tcBorders>
            <w:vAlign w:val="center"/>
          </w:tcPr>
          <w:p w14:paraId="560904F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脱纤维羊血</w:t>
            </w:r>
          </w:p>
        </w:tc>
        <w:tc>
          <w:tcPr>
            <w:tcW w:w="979" w:type="dxa"/>
            <w:tcBorders>
              <w:tl2br w:val="nil"/>
              <w:tr2bl w:val="nil"/>
            </w:tcBorders>
            <w:vAlign w:val="center"/>
          </w:tcPr>
          <w:p w14:paraId="4751568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50mL/</w:t>
            </w:r>
            <w:r>
              <w:rPr>
                <w:rFonts w:ascii="宋体" w:hAnsi="宋体" w:cs="宋体" w:hint="eastAsia"/>
                <w:color w:val="000000"/>
                <w:sz w:val="24"/>
                <w:lang w:bidi="ar"/>
              </w:rPr>
              <w:t>瓶</w:t>
            </w:r>
          </w:p>
        </w:tc>
        <w:tc>
          <w:tcPr>
            <w:tcW w:w="924" w:type="dxa"/>
            <w:tcBorders>
              <w:tl2br w:val="nil"/>
              <w:tr2bl w:val="nil"/>
            </w:tcBorders>
            <w:vAlign w:val="center"/>
          </w:tcPr>
          <w:p w14:paraId="1930483B"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0A95CE5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5FB557FD"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04E4E568"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D046E95"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3587BFDB" w14:textId="77777777" w:rsidR="005118C4" w:rsidRDefault="005118C4">
            <w:pPr>
              <w:widowControl/>
              <w:jc w:val="center"/>
              <w:textAlignment w:val="center"/>
              <w:rPr>
                <w:rFonts w:ascii="宋体" w:hAnsi="宋体" w:cs="宋体"/>
                <w:color w:val="000000"/>
                <w:sz w:val="24"/>
                <w:lang w:bidi="ar"/>
              </w:rPr>
            </w:pPr>
          </w:p>
        </w:tc>
      </w:tr>
      <w:tr w:rsidR="005118C4" w14:paraId="39C850AB" w14:textId="77777777">
        <w:trPr>
          <w:trHeight w:val="600"/>
          <w:jc w:val="center"/>
        </w:trPr>
        <w:tc>
          <w:tcPr>
            <w:tcW w:w="849" w:type="dxa"/>
            <w:tcBorders>
              <w:tl2br w:val="nil"/>
              <w:tr2bl w:val="nil"/>
            </w:tcBorders>
            <w:vAlign w:val="center"/>
          </w:tcPr>
          <w:p w14:paraId="779B0BC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86</w:t>
            </w:r>
          </w:p>
        </w:tc>
        <w:tc>
          <w:tcPr>
            <w:tcW w:w="1577" w:type="dxa"/>
            <w:tcBorders>
              <w:tl2br w:val="nil"/>
              <w:tr2bl w:val="nil"/>
            </w:tcBorders>
            <w:vAlign w:val="center"/>
          </w:tcPr>
          <w:p w14:paraId="766ECBC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新洁尔灭消毒液</w:t>
            </w:r>
          </w:p>
        </w:tc>
        <w:tc>
          <w:tcPr>
            <w:tcW w:w="979" w:type="dxa"/>
            <w:tcBorders>
              <w:tl2br w:val="nil"/>
              <w:tr2bl w:val="nil"/>
            </w:tcBorders>
            <w:vAlign w:val="center"/>
          </w:tcPr>
          <w:p w14:paraId="6F60F7C6"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500mL/</w:t>
            </w:r>
            <w:r>
              <w:rPr>
                <w:rFonts w:ascii="宋体" w:hAnsi="宋体" w:cs="宋体" w:hint="eastAsia"/>
                <w:color w:val="000000"/>
                <w:sz w:val="24"/>
                <w:lang w:bidi="ar"/>
              </w:rPr>
              <w:t>瓶</w:t>
            </w:r>
          </w:p>
        </w:tc>
        <w:tc>
          <w:tcPr>
            <w:tcW w:w="924" w:type="dxa"/>
            <w:tcBorders>
              <w:tl2br w:val="nil"/>
              <w:tr2bl w:val="nil"/>
            </w:tcBorders>
            <w:vAlign w:val="center"/>
          </w:tcPr>
          <w:p w14:paraId="7440F39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c>
          <w:tcPr>
            <w:tcW w:w="941" w:type="dxa"/>
            <w:tcBorders>
              <w:tl2br w:val="nil"/>
              <w:tr2bl w:val="nil"/>
            </w:tcBorders>
            <w:vAlign w:val="center"/>
          </w:tcPr>
          <w:p w14:paraId="5D0D3AD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49D6EA9D"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431051EE"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5AB3E0D7"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0694A4AD" w14:textId="77777777" w:rsidR="005118C4" w:rsidRDefault="005118C4">
            <w:pPr>
              <w:widowControl/>
              <w:jc w:val="center"/>
              <w:textAlignment w:val="center"/>
              <w:rPr>
                <w:rFonts w:ascii="宋体" w:hAnsi="宋体" w:cs="宋体"/>
                <w:color w:val="000000"/>
                <w:sz w:val="24"/>
                <w:lang w:bidi="ar"/>
              </w:rPr>
            </w:pPr>
          </w:p>
        </w:tc>
      </w:tr>
      <w:tr w:rsidR="005118C4" w14:paraId="7E1CA0D9" w14:textId="77777777">
        <w:trPr>
          <w:trHeight w:val="600"/>
          <w:jc w:val="center"/>
        </w:trPr>
        <w:tc>
          <w:tcPr>
            <w:tcW w:w="849" w:type="dxa"/>
            <w:tcBorders>
              <w:tl2br w:val="nil"/>
              <w:tr2bl w:val="nil"/>
            </w:tcBorders>
            <w:vAlign w:val="center"/>
          </w:tcPr>
          <w:p w14:paraId="1D4CE24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87</w:t>
            </w:r>
          </w:p>
        </w:tc>
        <w:tc>
          <w:tcPr>
            <w:tcW w:w="1577" w:type="dxa"/>
            <w:tcBorders>
              <w:tl2br w:val="nil"/>
              <w:tr2bl w:val="nil"/>
            </w:tcBorders>
            <w:vAlign w:val="center"/>
          </w:tcPr>
          <w:p w14:paraId="5987D3C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BROLAC</w:t>
            </w:r>
            <w:r>
              <w:rPr>
                <w:rFonts w:ascii="宋体" w:hAnsi="宋体" w:cs="宋体" w:hint="eastAsia"/>
                <w:color w:val="000000"/>
                <w:sz w:val="24"/>
                <w:lang w:bidi="ar"/>
              </w:rPr>
              <w:t>琼脂</w:t>
            </w:r>
          </w:p>
        </w:tc>
        <w:tc>
          <w:tcPr>
            <w:tcW w:w="979" w:type="dxa"/>
            <w:tcBorders>
              <w:tl2br w:val="nil"/>
              <w:tr2bl w:val="nil"/>
            </w:tcBorders>
            <w:vAlign w:val="center"/>
          </w:tcPr>
          <w:p w14:paraId="6EEF22AF"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924" w:type="dxa"/>
            <w:tcBorders>
              <w:tl2br w:val="nil"/>
              <w:tr2bl w:val="nil"/>
            </w:tcBorders>
            <w:vAlign w:val="center"/>
          </w:tcPr>
          <w:p w14:paraId="2B0011C1"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398A9D5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430547C4"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5E38870"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5637FE46"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4B3359AE" w14:textId="77777777" w:rsidR="005118C4" w:rsidRDefault="005118C4">
            <w:pPr>
              <w:widowControl/>
              <w:jc w:val="center"/>
              <w:textAlignment w:val="center"/>
              <w:rPr>
                <w:rFonts w:ascii="宋体" w:hAnsi="宋体" w:cs="宋体"/>
                <w:color w:val="000000"/>
                <w:sz w:val="24"/>
                <w:lang w:bidi="ar"/>
              </w:rPr>
            </w:pPr>
          </w:p>
        </w:tc>
      </w:tr>
      <w:tr w:rsidR="005118C4" w14:paraId="6206D9A5" w14:textId="77777777">
        <w:trPr>
          <w:trHeight w:val="600"/>
          <w:jc w:val="center"/>
        </w:trPr>
        <w:tc>
          <w:tcPr>
            <w:tcW w:w="849" w:type="dxa"/>
            <w:tcBorders>
              <w:tl2br w:val="nil"/>
              <w:tr2bl w:val="nil"/>
            </w:tcBorders>
            <w:vAlign w:val="center"/>
          </w:tcPr>
          <w:p w14:paraId="5324C66D"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88</w:t>
            </w:r>
          </w:p>
        </w:tc>
        <w:tc>
          <w:tcPr>
            <w:tcW w:w="1577" w:type="dxa"/>
            <w:tcBorders>
              <w:tl2br w:val="nil"/>
              <w:tr2bl w:val="nil"/>
            </w:tcBorders>
            <w:vAlign w:val="center"/>
          </w:tcPr>
          <w:p w14:paraId="5B7BEE65"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无机盐营养液</w:t>
            </w:r>
          </w:p>
        </w:tc>
        <w:tc>
          <w:tcPr>
            <w:tcW w:w="979" w:type="dxa"/>
            <w:tcBorders>
              <w:tl2br w:val="nil"/>
              <w:tr2bl w:val="nil"/>
            </w:tcBorders>
            <w:vAlign w:val="center"/>
          </w:tcPr>
          <w:p w14:paraId="16FA6B4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250g/</w:t>
            </w:r>
            <w:r>
              <w:rPr>
                <w:rFonts w:ascii="宋体" w:hAnsi="宋体" w:cs="宋体" w:hint="eastAsia"/>
                <w:color w:val="000000"/>
                <w:sz w:val="24"/>
                <w:lang w:bidi="ar"/>
              </w:rPr>
              <w:t>瓶</w:t>
            </w:r>
          </w:p>
        </w:tc>
        <w:tc>
          <w:tcPr>
            <w:tcW w:w="924" w:type="dxa"/>
            <w:tcBorders>
              <w:tl2br w:val="nil"/>
              <w:tr2bl w:val="nil"/>
            </w:tcBorders>
            <w:vAlign w:val="center"/>
          </w:tcPr>
          <w:p w14:paraId="7933B8F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48A0214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瓶</w:t>
            </w:r>
          </w:p>
        </w:tc>
        <w:tc>
          <w:tcPr>
            <w:tcW w:w="2315" w:type="dxa"/>
            <w:tcBorders>
              <w:tl2br w:val="nil"/>
              <w:tr2bl w:val="nil"/>
            </w:tcBorders>
            <w:vAlign w:val="center"/>
          </w:tcPr>
          <w:p w14:paraId="3B4E2B54"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2D496AE0"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29EA9041"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7B574A3" w14:textId="77777777" w:rsidR="005118C4" w:rsidRDefault="005118C4">
            <w:pPr>
              <w:widowControl/>
              <w:jc w:val="center"/>
              <w:textAlignment w:val="center"/>
              <w:rPr>
                <w:rFonts w:ascii="宋体" w:hAnsi="宋体" w:cs="宋体"/>
                <w:color w:val="000000"/>
                <w:sz w:val="24"/>
                <w:lang w:bidi="ar"/>
              </w:rPr>
            </w:pPr>
          </w:p>
        </w:tc>
      </w:tr>
      <w:tr w:rsidR="005118C4" w14:paraId="72D8EF14" w14:textId="77777777">
        <w:trPr>
          <w:trHeight w:val="600"/>
          <w:jc w:val="center"/>
        </w:trPr>
        <w:tc>
          <w:tcPr>
            <w:tcW w:w="849" w:type="dxa"/>
            <w:tcBorders>
              <w:tl2br w:val="nil"/>
              <w:tr2bl w:val="nil"/>
            </w:tcBorders>
            <w:vAlign w:val="center"/>
          </w:tcPr>
          <w:p w14:paraId="65A49FC8"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89</w:t>
            </w:r>
          </w:p>
        </w:tc>
        <w:tc>
          <w:tcPr>
            <w:tcW w:w="1577" w:type="dxa"/>
            <w:tcBorders>
              <w:tl2br w:val="nil"/>
              <w:tr2bl w:val="nil"/>
            </w:tcBorders>
            <w:vAlign w:val="center"/>
          </w:tcPr>
          <w:p w14:paraId="151BFE8E"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芝麻源性成分定性分析质控样品</w:t>
            </w:r>
          </w:p>
        </w:tc>
        <w:tc>
          <w:tcPr>
            <w:tcW w:w="979" w:type="dxa"/>
            <w:tcBorders>
              <w:tl2br w:val="nil"/>
              <w:tr2bl w:val="nil"/>
            </w:tcBorders>
            <w:vAlign w:val="center"/>
          </w:tcPr>
          <w:p w14:paraId="25452A2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10g/</w:t>
            </w:r>
            <w:r>
              <w:rPr>
                <w:rFonts w:ascii="宋体" w:hAnsi="宋体" w:cs="宋体" w:hint="eastAsia"/>
                <w:color w:val="000000"/>
                <w:sz w:val="24"/>
                <w:lang w:bidi="ar"/>
              </w:rPr>
              <w:t>袋</w:t>
            </w:r>
          </w:p>
        </w:tc>
        <w:tc>
          <w:tcPr>
            <w:tcW w:w="924" w:type="dxa"/>
            <w:tcBorders>
              <w:tl2br w:val="nil"/>
              <w:tr2bl w:val="nil"/>
            </w:tcBorders>
            <w:vAlign w:val="center"/>
          </w:tcPr>
          <w:p w14:paraId="3936F89C"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0314D762"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袋</w:t>
            </w:r>
          </w:p>
        </w:tc>
        <w:tc>
          <w:tcPr>
            <w:tcW w:w="2315" w:type="dxa"/>
            <w:tcBorders>
              <w:tl2br w:val="nil"/>
              <w:tr2bl w:val="nil"/>
            </w:tcBorders>
            <w:vAlign w:val="center"/>
          </w:tcPr>
          <w:p w14:paraId="44A6B83B"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4DB427E5"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1B7A3C47"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6928D79F" w14:textId="77777777" w:rsidR="005118C4" w:rsidRDefault="005118C4">
            <w:pPr>
              <w:widowControl/>
              <w:jc w:val="center"/>
              <w:textAlignment w:val="center"/>
              <w:rPr>
                <w:rFonts w:ascii="宋体" w:hAnsi="宋体" w:cs="宋体"/>
                <w:color w:val="000000"/>
                <w:sz w:val="24"/>
                <w:lang w:bidi="ar"/>
              </w:rPr>
            </w:pPr>
          </w:p>
        </w:tc>
      </w:tr>
      <w:tr w:rsidR="005118C4" w14:paraId="2071E2B5" w14:textId="77777777">
        <w:trPr>
          <w:trHeight w:val="600"/>
          <w:jc w:val="center"/>
        </w:trPr>
        <w:tc>
          <w:tcPr>
            <w:tcW w:w="849" w:type="dxa"/>
            <w:tcBorders>
              <w:tl2br w:val="nil"/>
              <w:tr2bl w:val="nil"/>
            </w:tcBorders>
            <w:vAlign w:val="center"/>
          </w:tcPr>
          <w:p w14:paraId="68E4DB03"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90</w:t>
            </w:r>
          </w:p>
        </w:tc>
        <w:tc>
          <w:tcPr>
            <w:tcW w:w="1577" w:type="dxa"/>
            <w:tcBorders>
              <w:tl2br w:val="nil"/>
              <w:tr2bl w:val="nil"/>
            </w:tcBorders>
            <w:vAlign w:val="center"/>
          </w:tcPr>
          <w:p w14:paraId="18FCA54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小麦粉源性成分定性分析质控样品</w:t>
            </w:r>
          </w:p>
        </w:tc>
        <w:tc>
          <w:tcPr>
            <w:tcW w:w="979" w:type="dxa"/>
            <w:tcBorders>
              <w:tl2br w:val="nil"/>
              <w:tr2bl w:val="nil"/>
            </w:tcBorders>
            <w:vAlign w:val="center"/>
          </w:tcPr>
          <w:p w14:paraId="762F0C04"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20g/</w:t>
            </w:r>
            <w:r>
              <w:rPr>
                <w:rFonts w:ascii="宋体" w:hAnsi="宋体" w:cs="宋体" w:hint="eastAsia"/>
                <w:color w:val="000000"/>
                <w:sz w:val="24"/>
                <w:lang w:bidi="ar"/>
              </w:rPr>
              <w:t>袋</w:t>
            </w:r>
          </w:p>
        </w:tc>
        <w:tc>
          <w:tcPr>
            <w:tcW w:w="924" w:type="dxa"/>
            <w:tcBorders>
              <w:tl2br w:val="nil"/>
              <w:tr2bl w:val="nil"/>
            </w:tcBorders>
            <w:vAlign w:val="center"/>
          </w:tcPr>
          <w:p w14:paraId="1EF3B869"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941" w:type="dxa"/>
            <w:tcBorders>
              <w:tl2br w:val="nil"/>
              <w:tr2bl w:val="nil"/>
            </w:tcBorders>
            <w:vAlign w:val="center"/>
          </w:tcPr>
          <w:p w14:paraId="447F0B67" w14:textId="77777777" w:rsidR="005118C4" w:rsidRDefault="001C4A9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袋</w:t>
            </w:r>
          </w:p>
        </w:tc>
        <w:tc>
          <w:tcPr>
            <w:tcW w:w="2315" w:type="dxa"/>
            <w:tcBorders>
              <w:tl2br w:val="nil"/>
              <w:tr2bl w:val="nil"/>
            </w:tcBorders>
            <w:vAlign w:val="center"/>
          </w:tcPr>
          <w:p w14:paraId="4E0779DC" w14:textId="77777777" w:rsidR="005118C4" w:rsidRDefault="005118C4">
            <w:pPr>
              <w:widowControl/>
              <w:jc w:val="center"/>
              <w:textAlignment w:val="center"/>
              <w:rPr>
                <w:rFonts w:ascii="宋体" w:hAnsi="宋体" w:cs="宋体"/>
                <w:color w:val="000000"/>
                <w:sz w:val="24"/>
                <w:lang w:bidi="ar"/>
              </w:rPr>
            </w:pPr>
          </w:p>
        </w:tc>
        <w:tc>
          <w:tcPr>
            <w:tcW w:w="1100" w:type="dxa"/>
            <w:tcBorders>
              <w:tl2br w:val="nil"/>
              <w:tr2bl w:val="nil"/>
            </w:tcBorders>
            <w:vAlign w:val="center"/>
          </w:tcPr>
          <w:p w14:paraId="6538EC94" w14:textId="77777777" w:rsidR="005118C4" w:rsidRDefault="005118C4">
            <w:pPr>
              <w:widowControl/>
              <w:jc w:val="center"/>
              <w:textAlignment w:val="center"/>
              <w:rPr>
                <w:rFonts w:ascii="宋体" w:hAnsi="宋体" w:cs="宋体"/>
                <w:color w:val="000000"/>
                <w:sz w:val="24"/>
                <w:lang w:bidi="ar"/>
              </w:rPr>
            </w:pPr>
          </w:p>
        </w:tc>
        <w:tc>
          <w:tcPr>
            <w:tcW w:w="953" w:type="dxa"/>
            <w:tcBorders>
              <w:tl2br w:val="nil"/>
              <w:tr2bl w:val="nil"/>
            </w:tcBorders>
            <w:shd w:val="clear" w:color="auto" w:fill="auto"/>
            <w:vAlign w:val="center"/>
          </w:tcPr>
          <w:p w14:paraId="453F7655" w14:textId="77777777" w:rsidR="005118C4" w:rsidRDefault="005118C4">
            <w:pPr>
              <w:widowControl/>
              <w:jc w:val="center"/>
              <w:textAlignment w:val="center"/>
              <w:rPr>
                <w:rFonts w:ascii="宋体" w:hAnsi="宋体" w:cs="宋体"/>
                <w:color w:val="000000"/>
                <w:sz w:val="24"/>
                <w:lang w:bidi="ar"/>
              </w:rPr>
            </w:pPr>
          </w:p>
        </w:tc>
        <w:tc>
          <w:tcPr>
            <w:tcW w:w="1035" w:type="dxa"/>
            <w:tcBorders>
              <w:tl2br w:val="nil"/>
              <w:tr2bl w:val="nil"/>
            </w:tcBorders>
            <w:shd w:val="clear" w:color="auto" w:fill="auto"/>
            <w:vAlign w:val="center"/>
          </w:tcPr>
          <w:p w14:paraId="7E673700" w14:textId="77777777" w:rsidR="005118C4" w:rsidRDefault="005118C4">
            <w:pPr>
              <w:widowControl/>
              <w:jc w:val="center"/>
              <w:textAlignment w:val="center"/>
              <w:rPr>
                <w:rFonts w:ascii="宋体" w:hAnsi="宋体" w:cs="宋体"/>
                <w:color w:val="000000"/>
                <w:sz w:val="24"/>
                <w:lang w:bidi="ar"/>
              </w:rPr>
            </w:pPr>
          </w:p>
        </w:tc>
      </w:tr>
    </w:tbl>
    <w:p w14:paraId="6C4C5DFE" w14:textId="77777777" w:rsidR="005118C4" w:rsidRDefault="001C4A91">
      <w:pPr>
        <w:spacing w:line="360" w:lineRule="auto"/>
        <w:ind w:firstLineChars="200" w:firstLine="480"/>
        <w:rPr>
          <w:rFonts w:ascii="宋体" w:hAnsi="宋体" w:cs="宋体"/>
          <w:sz w:val="24"/>
        </w:rPr>
      </w:pPr>
      <w:r>
        <w:rPr>
          <w:rFonts w:ascii="宋体" w:hAnsi="宋体" w:cs="宋体" w:hint="eastAsia"/>
          <w:sz w:val="24"/>
        </w:rPr>
        <w:t>注：（</w:t>
      </w:r>
      <w:r>
        <w:rPr>
          <w:rFonts w:ascii="宋体" w:hAnsi="宋体" w:cs="宋体" w:hint="eastAsia"/>
          <w:sz w:val="24"/>
        </w:rPr>
        <w:t>1</w:t>
      </w:r>
      <w:r>
        <w:rPr>
          <w:rFonts w:ascii="宋体" w:hAnsi="宋体" w:cs="宋体" w:hint="eastAsia"/>
          <w:sz w:val="24"/>
        </w:rPr>
        <w:t>）供应商应当根据“采购需求”的内容在上表中详细填写；</w:t>
      </w:r>
    </w:p>
    <w:p w14:paraId="172936C0" w14:textId="77777777" w:rsidR="005118C4" w:rsidRDefault="001C4A91">
      <w:pPr>
        <w:spacing w:line="360" w:lineRule="auto"/>
        <w:ind w:firstLine="960"/>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）表格</w:t>
      </w:r>
      <w:proofErr w:type="gramStart"/>
      <w:r>
        <w:rPr>
          <w:rFonts w:ascii="宋体" w:hAnsi="宋体" w:cs="宋体" w:hint="eastAsia"/>
          <w:sz w:val="24"/>
        </w:rPr>
        <w:t>不够可</w:t>
      </w:r>
      <w:proofErr w:type="gramEnd"/>
      <w:r>
        <w:rPr>
          <w:rFonts w:ascii="宋体" w:hAnsi="宋体" w:cs="宋体" w:hint="eastAsia"/>
          <w:sz w:val="24"/>
        </w:rPr>
        <w:t>自行延长。</w:t>
      </w:r>
    </w:p>
    <w:p w14:paraId="62F29F2C" w14:textId="77777777" w:rsidR="005118C4" w:rsidRDefault="005118C4">
      <w:pPr>
        <w:rPr>
          <w:rFonts w:ascii="宋体" w:hAnsi="宋体" w:cs="宋体"/>
          <w:b/>
          <w:bCs/>
          <w:sz w:val="24"/>
        </w:rPr>
      </w:pPr>
    </w:p>
    <w:p w14:paraId="1CE46E78" w14:textId="77777777" w:rsidR="005118C4" w:rsidRDefault="001C4A91">
      <w:pPr>
        <w:widowControl/>
        <w:shd w:val="clear" w:color="auto" w:fill="FFFFFF"/>
        <w:spacing w:line="360" w:lineRule="auto"/>
        <w:ind w:firstLine="5158"/>
        <w:jc w:val="left"/>
        <w:rPr>
          <w:rFonts w:ascii="宋体" w:hAnsi="宋体" w:cs="宋体"/>
          <w:sz w:val="24"/>
        </w:rPr>
      </w:pPr>
      <w:r>
        <w:rPr>
          <w:rFonts w:ascii="宋体" w:hAnsi="宋体" w:cs="宋体" w:hint="eastAsia"/>
          <w:sz w:val="24"/>
        </w:rPr>
        <w:t>法定代表人或授权代表签字：</w:t>
      </w:r>
    </w:p>
    <w:p w14:paraId="72E53AC3" w14:textId="77777777" w:rsidR="005118C4" w:rsidRDefault="001C4A91">
      <w:pPr>
        <w:widowControl/>
        <w:shd w:val="clear" w:color="auto" w:fill="FFFFFF"/>
        <w:spacing w:line="360" w:lineRule="auto"/>
        <w:ind w:firstLine="2268"/>
        <w:jc w:val="center"/>
        <w:rPr>
          <w:rFonts w:ascii="宋体" w:hAnsi="宋体"/>
          <w:b/>
          <w:bCs/>
          <w:sz w:val="24"/>
        </w:rPr>
      </w:pPr>
      <w:r>
        <w:rPr>
          <w:rFonts w:ascii="宋体" w:hAnsi="宋体" w:cs="宋体" w:hint="eastAsia"/>
          <w:sz w:val="24"/>
        </w:rPr>
        <w:t>日</w:t>
      </w:r>
      <w:r>
        <w:rPr>
          <w:rFonts w:ascii="宋体" w:hAnsi="宋体" w:cs="宋体" w:hint="eastAsia"/>
          <w:sz w:val="24"/>
        </w:rPr>
        <w:t xml:space="preserve"> </w:t>
      </w:r>
      <w:r>
        <w:rPr>
          <w:rFonts w:ascii="宋体" w:hAnsi="宋体" w:cs="宋体"/>
          <w:sz w:val="24"/>
        </w:rPr>
        <w:t xml:space="preserve">   </w:t>
      </w:r>
      <w:r>
        <w:rPr>
          <w:rFonts w:ascii="宋体" w:hAnsi="宋体" w:cs="宋体" w:hint="eastAsia"/>
          <w:sz w:val="24"/>
        </w:rPr>
        <w:t>期：</w:t>
      </w:r>
    </w:p>
    <w:p w14:paraId="2C79DF34" w14:textId="77777777" w:rsidR="005118C4" w:rsidRDefault="001C4A91">
      <w:pPr>
        <w:widowControl/>
        <w:shd w:val="clear" w:color="auto" w:fill="FFFFFF"/>
        <w:spacing w:line="360" w:lineRule="auto"/>
        <w:ind w:firstLine="643"/>
        <w:jc w:val="center"/>
        <w:rPr>
          <w:b/>
          <w:bCs/>
          <w:sz w:val="32"/>
          <w:szCs w:val="32"/>
        </w:rPr>
      </w:pPr>
      <w:r>
        <w:rPr>
          <w:b/>
          <w:bCs/>
          <w:sz w:val="32"/>
          <w:szCs w:val="32"/>
        </w:rPr>
        <w:br w:type="page" w:clear="all"/>
      </w:r>
    </w:p>
    <w:p w14:paraId="03C71B0B" w14:textId="77777777" w:rsidR="005118C4" w:rsidRDefault="001C4A91">
      <w:pPr>
        <w:pStyle w:val="2"/>
        <w:numPr>
          <w:ilvl w:val="0"/>
          <w:numId w:val="0"/>
        </w:numPr>
        <w:ind w:left="567" w:hanging="567"/>
        <w:jc w:val="center"/>
        <w:rPr>
          <w:b w:val="0"/>
          <w:bCs w:val="0"/>
        </w:rPr>
      </w:pPr>
      <w:r>
        <w:rPr>
          <w:rFonts w:hint="eastAsia"/>
          <w:b w:val="0"/>
          <w:bCs w:val="0"/>
        </w:rPr>
        <w:lastRenderedPageBreak/>
        <w:t>四、供应商资格、资信证明文件</w:t>
      </w:r>
    </w:p>
    <w:p w14:paraId="2284F7A4"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）关于资格的声明函（格式见附件）；</w:t>
      </w:r>
    </w:p>
    <w:p w14:paraId="166EA15D"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）供应商单位营业执照或事业单位或其他组织法人证书或经相关部门登记的证明文件复印件或</w:t>
      </w:r>
      <w:proofErr w:type="gramStart"/>
      <w:r>
        <w:rPr>
          <w:rFonts w:ascii="宋体" w:hAnsi="宋体" w:hint="eastAsia"/>
          <w:sz w:val="24"/>
        </w:rPr>
        <w:t>扫描件并加盖</w:t>
      </w:r>
      <w:proofErr w:type="gramEnd"/>
      <w:r>
        <w:rPr>
          <w:rFonts w:ascii="宋体" w:hAnsi="宋体" w:hint="eastAsia"/>
          <w:sz w:val="24"/>
        </w:rPr>
        <w:t>供应商公章；</w:t>
      </w:r>
    </w:p>
    <w:p w14:paraId="7ED3DC3A"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）供应</w:t>
      </w:r>
      <w:proofErr w:type="gramStart"/>
      <w:r>
        <w:rPr>
          <w:rFonts w:ascii="宋体" w:hAnsi="宋体" w:hint="eastAsia"/>
          <w:sz w:val="24"/>
        </w:rPr>
        <w:t>商法定</w:t>
      </w:r>
      <w:proofErr w:type="gramEnd"/>
      <w:r>
        <w:rPr>
          <w:rFonts w:ascii="宋体" w:hAnsi="宋体" w:hint="eastAsia"/>
          <w:sz w:val="24"/>
        </w:rPr>
        <w:t>代表人授权委托书（法定代表人亲自参与投标的除外，格式见附件）；</w:t>
      </w:r>
    </w:p>
    <w:p w14:paraId="2B6BC79D"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）供应</w:t>
      </w:r>
      <w:proofErr w:type="gramStart"/>
      <w:r>
        <w:rPr>
          <w:rFonts w:ascii="宋体" w:hAnsi="宋体" w:hint="eastAsia"/>
          <w:sz w:val="24"/>
        </w:rPr>
        <w:t>商法定</w:t>
      </w:r>
      <w:proofErr w:type="gramEnd"/>
      <w:r>
        <w:rPr>
          <w:rFonts w:ascii="宋体" w:hAnsi="宋体" w:hint="eastAsia"/>
          <w:sz w:val="24"/>
        </w:rPr>
        <w:t>代表人身份证复印件或扫描件及法定代表人授权代表身份证复印件或扫描件；</w:t>
      </w:r>
    </w:p>
    <w:p w14:paraId="7315DBF6"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）供应商近三个月中任意一个月份（不含投标当月）的财务状况报表（资产负债表和利润表）并加盖供应商公章；</w:t>
      </w:r>
    </w:p>
    <w:p w14:paraId="369B56E0"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）供应商近三个月中任意一个月份（不含投标当月）的依法缴纳税收的相关材料（提供相关主管部门证明或银行代扣证明）并加盖供应商公章；</w:t>
      </w:r>
    </w:p>
    <w:p w14:paraId="51BC4515" w14:textId="77777777" w:rsidR="005118C4" w:rsidRDefault="001C4A91">
      <w:pPr>
        <w:spacing w:line="360" w:lineRule="auto"/>
        <w:ind w:firstLine="480"/>
        <w:jc w:val="left"/>
        <w:rPr>
          <w:rFonts w:ascii="宋体" w:hAnsi="宋体"/>
          <w:sz w:val="24"/>
        </w:rPr>
      </w:pPr>
      <w:r>
        <w:rPr>
          <w:rFonts w:ascii="宋体" w:hAnsi="宋体" w:hint="eastAsia"/>
          <w:sz w:val="24"/>
        </w:rPr>
        <w:t>（</w:t>
      </w:r>
      <w:r>
        <w:rPr>
          <w:rFonts w:ascii="宋体" w:hAnsi="宋体"/>
          <w:sz w:val="24"/>
        </w:rPr>
        <w:t>7</w:t>
      </w:r>
      <w:r>
        <w:rPr>
          <w:rFonts w:ascii="宋体" w:hAnsi="宋体" w:hint="eastAsia"/>
          <w:sz w:val="24"/>
        </w:rPr>
        <w:t>）供应商近三个月中任意一个月份（不含投标当月）的依法缴纳社会保障资金的相关材料（提供相关主管部门证明或银行代</w:t>
      </w:r>
      <w:r>
        <w:rPr>
          <w:rFonts w:ascii="宋体" w:hAnsi="宋体" w:hint="eastAsia"/>
          <w:sz w:val="24"/>
        </w:rPr>
        <w:t>扣证明）并加盖供应商公章；</w:t>
      </w:r>
    </w:p>
    <w:p w14:paraId="1DEFBC57" w14:textId="77777777" w:rsidR="005118C4" w:rsidRDefault="001C4A91">
      <w:pPr>
        <w:tabs>
          <w:tab w:val="left" w:pos="0"/>
        </w:tabs>
        <w:spacing w:line="360" w:lineRule="auto"/>
        <w:ind w:firstLine="480"/>
        <w:rPr>
          <w:rFonts w:ascii="宋体" w:hAnsi="宋体"/>
          <w:bCs/>
          <w:szCs w:val="21"/>
        </w:rPr>
      </w:pPr>
      <w:r>
        <w:rPr>
          <w:rFonts w:ascii="宋体" w:hAnsi="宋体" w:hint="eastAsia"/>
          <w:sz w:val="24"/>
        </w:rPr>
        <w:t>（</w:t>
      </w:r>
      <w:r>
        <w:rPr>
          <w:rFonts w:ascii="宋体" w:hAnsi="宋体"/>
          <w:sz w:val="24"/>
        </w:rPr>
        <w:t>8</w:t>
      </w:r>
      <w:r>
        <w:rPr>
          <w:rFonts w:ascii="宋体" w:hAnsi="宋体" w:hint="eastAsia"/>
          <w:sz w:val="24"/>
        </w:rPr>
        <w:t>）承诺书（格式见附件）；</w:t>
      </w:r>
    </w:p>
    <w:p w14:paraId="01028504" w14:textId="77777777" w:rsidR="005118C4" w:rsidRDefault="001C4A91">
      <w:pPr>
        <w:widowControl/>
        <w:shd w:val="clear" w:color="auto" w:fill="FFFFFF"/>
        <w:spacing w:line="360" w:lineRule="auto"/>
        <w:ind w:firstLine="200"/>
        <w:jc w:val="center"/>
        <w:rPr>
          <w:rFonts w:ascii="宋体" w:hAnsi="宋体" w:cs="宋体"/>
          <w:b/>
          <w:sz w:val="28"/>
          <w:szCs w:val="28"/>
        </w:rPr>
      </w:pPr>
      <w:r>
        <w:rPr>
          <w:szCs w:val="21"/>
        </w:rPr>
        <w:br w:type="page" w:clear="all"/>
      </w:r>
      <w:r>
        <w:rPr>
          <w:rFonts w:hint="eastAsia"/>
          <w:b/>
          <w:sz w:val="24"/>
        </w:rPr>
        <w:lastRenderedPageBreak/>
        <w:t>格式一、关于资格的声明函</w:t>
      </w:r>
    </w:p>
    <w:p w14:paraId="73B7B6B2" w14:textId="77777777" w:rsidR="005118C4" w:rsidRDefault="005118C4">
      <w:pPr>
        <w:spacing w:line="480" w:lineRule="auto"/>
        <w:rPr>
          <w:rFonts w:ascii="宋体" w:hAnsi="宋体" w:cs="宋体"/>
          <w:bCs/>
          <w:sz w:val="24"/>
          <w:szCs w:val="20"/>
        </w:rPr>
      </w:pPr>
    </w:p>
    <w:p w14:paraId="37DF5E39" w14:textId="77777777" w:rsidR="005118C4" w:rsidRDefault="001C4A91">
      <w:pPr>
        <w:spacing w:line="480" w:lineRule="auto"/>
        <w:ind w:firstLine="240"/>
        <w:rPr>
          <w:rFonts w:ascii="宋体" w:hAnsi="宋体" w:cs="宋体"/>
          <w:bCs/>
          <w:sz w:val="24"/>
        </w:rPr>
      </w:pPr>
      <w:r>
        <w:rPr>
          <w:rFonts w:ascii="宋体" w:hAnsi="宋体" w:cs="宋体" w:hint="eastAsia"/>
          <w:bCs/>
          <w:sz w:val="24"/>
        </w:rPr>
        <w:t>江苏弘业国际技术工程有限公司：</w:t>
      </w:r>
    </w:p>
    <w:p w14:paraId="2948CD6D" w14:textId="77777777" w:rsidR="005118C4" w:rsidRDefault="005118C4">
      <w:pPr>
        <w:spacing w:line="480" w:lineRule="auto"/>
        <w:rPr>
          <w:rFonts w:ascii="宋体" w:hAnsi="宋体" w:cs="宋体"/>
          <w:bCs/>
          <w:sz w:val="24"/>
        </w:rPr>
      </w:pPr>
    </w:p>
    <w:p w14:paraId="4DFB0EAB" w14:textId="77777777" w:rsidR="005118C4" w:rsidRDefault="001C4A91">
      <w:pPr>
        <w:spacing w:line="480" w:lineRule="auto"/>
        <w:ind w:firstLine="480"/>
        <w:rPr>
          <w:rFonts w:ascii="宋体" w:hAnsi="宋体" w:cs="宋体"/>
          <w:bCs/>
          <w:sz w:val="24"/>
        </w:rPr>
      </w:pPr>
      <w:r>
        <w:rPr>
          <w:rFonts w:ascii="宋体" w:hAnsi="宋体" w:cs="宋体" w:hint="eastAsia"/>
          <w:bCs/>
          <w:sz w:val="24"/>
        </w:rPr>
        <w:t>1.</w:t>
      </w:r>
      <w:r>
        <w:rPr>
          <w:rFonts w:ascii="宋体" w:hAnsi="宋体" w:cs="宋体" w:hint="eastAsia"/>
          <w:bCs/>
          <w:sz w:val="24"/>
        </w:rPr>
        <w:t>我单位在参加政府采购活动前三年内在生产经营活动中没有重大违法记录。</w:t>
      </w:r>
    </w:p>
    <w:p w14:paraId="7927DC7A" w14:textId="77777777" w:rsidR="005118C4" w:rsidRDefault="001C4A91">
      <w:pPr>
        <w:spacing w:line="480" w:lineRule="auto"/>
        <w:ind w:firstLine="480"/>
        <w:rPr>
          <w:rFonts w:ascii="宋体" w:hAnsi="宋体" w:cs="宋体"/>
          <w:bCs/>
          <w:sz w:val="24"/>
        </w:rPr>
      </w:pPr>
      <w:r>
        <w:rPr>
          <w:rFonts w:ascii="宋体" w:hAnsi="宋体" w:cs="宋体" w:hint="eastAsia"/>
          <w:bCs/>
          <w:sz w:val="24"/>
        </w:rPr>
        <w:t>2.</w:t>
      </w:r>
      <w:r>
        <w:rPr>
          <w:rFonts w:ascii="宋体" w:hAnsi="宋体" w:cs="宋体" w:hint="eastAsia"/>
          <w:bCs/>
          <w:sz w:val="24"/>
        </w:rPr>
        <w:t>我单位</w:t>
      </w:r>
      <w:proofErr w:type="gramStart"/>
      <w:r>
        <w:rPr>
          <w:rFonts w:ascii="宋体" w:hAnsi="宋体" w:cs="宋体" w:hint="eastAsia"/>
          <w:bCs/>
          <w:sz w:val="24"/>
        </w:rPr>
        <w:t>愿针对</w:t>
      </w:r>
      <w:proofErr w:type="gramEnd"/>
      <w:r>
        <w:rPr>
          <w:rFonts w:ascii="宋体" w:hAnsi="宋体" w:cs="宋体" w:hint="eastAsia"/>
          <w:bCs/>
          <w:sz w:val="24"/>
        </w:rPr>
        <w:t>本次项目（</w:t>
      </w:r>
      <w:r>
        <w:rPr>
          <w:rFonts w:ascii="宋体" w:hAnsi="宋体" w:cs="宋体" w:hint="eastAsia"/>
          <w:bCs/>
          <w:sz w:val="24"/>
        </w:rPr>
        <w:t>JSZC-320200-JSHY-G2025-0386</w:t>
      </w:r>
      <w:r>
        <w:rPr>
          <w:rFonts w:ascii="宋体" w:hAnsi="宋体" w:cs="宋体" w:hint="eastAsia"/>
          <w:bCs/>
          <w:sz w:val="24"/>
        </w:rPr>
        <w:t>）进行投标，投标文件中所有关于投标资格的文件、证明、陈述均是真实的、准确的。若有违背，我单位愿意承担由此而产生的一切后果。</w:t>
      </w:r>
    </w:p>
    <w:p w14:paraId="5B6F304A" w14:textId="77777777" w:rsidR="005118C4" w:rsidRDefault="005118C4">
      <w:pPr>
        <w:spacing w:line="480" w:lineRule="auto"/>
        <w:rPr>
          <w:rFonts w:ascii="宋体" w:hAnsi="宋体" w:cs="宋体"/>
          <w:bCs/>
          <w:sz w:val="24"/>
        </w:rPr>
      </w:pPr>
    </w:p>
    <w:p w14:paraId="3727A0E9" w14:textId="77777777" w:rsidR="005118C4" w:rsidRDefault="001C4A91">
      <w:pPr>
        <w:spacing w:line="480" w:lineRule="auto"/>
        <w:ind w:firstLine="4394"/>
        <w:rPr>
          <w:rFonts w:ascii="宋体" w:hAnsi="宋体" w:cs="宋体"/>
          <w:bCs/>
          <w:sz w:val="24"/>
        </w:rPr>
      </w:pPr>
      <w:r>
        <w:rPr>
          <w:rFonts w:ascii="宋体" w:hAnsi="宋体" w:cs="宋体" w:hint="eastAsia"/>
          <w:bCs/>
          <w:sz w:val="24"/>
        </w:rPr>
        <w:t>供应商（盖章）：</w:t>
      </w:r>
    </w:p>
    <w:p w14:paraId="0890831A" w14:textId="77777777" w:rsidR="005118C4" w:rsidRDefault="001C4A91">
      <w:pPr>
        <w:spacing w:line="480" w:lineRule="auto"/>
        <w:ind w:firstLine="4394"/>
        <w:rPr>
          <w:rFonts w:ascii="宋体" w:hAnsi="宋体" w:cs="宋体"/>
          <w:bCs/>
          <w:sz w:val="24"/>
        </w:rPr>
      </w:pPr>
      <w:r>
        <w:rPr>
          <w:rFonts w:ascii="宋体" w:hAnsi="宋体" w:cs="宋体" w:hint="eastAsia"/>
          <w:bCs/>
          <w:sz w:val="24"/>
        </w:rPr>
        <w:t>法定代表人或被授权代表（签字或盖章）：</w:t>
      </w:r>
    </w:p>
    <w:p w14:paraId="69277674" w14:textId="77777777" w:rsidR="005118C4" w:rsidRDefault="001C4A91">
      <w:pPr>
        <w:widowControl/>
        <w:shd w:val="clear" w:color="auto" w:fill="FFFFFF"/>
        <w:spacing w:line="360" w:lineRule="auto"/>
        <w:ind w:firstLine="4394"/>
        <w:rPr>
          <w:sz w:val="24"/>
        </w:rPr>
      </w:pPr>
      <w:r>
        <w:rPr>
          <w:rFonts w:ascii="宋体" w:hAnsi="宋体" w:cs="宋体" w:hint="eastAsia"/>
          <w:bCs/>
          <w:sz w:val="24"/>
        </w:rPr>
        <w:t>日期：</w:t>
      </w:r>
    </w:p>
    <w:p w14:paraId="62AD1E0F" w14:textId="77777777" w:rsidR="005118C4" w:rsidRDefault="001C4A91">
      <w:pPr>
        <w:widowControl/>
        <w:shd w:val="clear" w:color="auto" w:fill="FFFFFF"/>
        <w:spacing w:line="360" w:lineRule="auto"/>
        <w:ind w:firstLine="420"/>
        <w:jc w:val="center"/>
        <w:rPr>
          <w:b/>
          <w:sz w:val="24"/>
        </w:rPr>
      </w:pPr>
      <w:r>
        <w:br w:type="page" w:clear="all"/>
      </w:r>
      <w:r>
        <w:rPr>
          <w:rFonts w:hint="eastAsia"/>
          <w:b/>
          <w:sz w:val="24"/>
        </w:rPr>
        <w:lastRenderedPageBreak/>
        <w:t>格式二：法定代表人授权委托书</w:t>
      </w:r>
    </w:p>
    <w:p w14:paraId="095A222E" w14:textId="77777777" w:rsidR="005118C4" w:rsidRDefault="005118C4">
      <w:pPr>
        <w:widowControl/>
        <w:shd w:val="clear" w:color="auto" w:fill="FFFFFF"/>
        <w:spacing w:line="360" w:lineRule="auto"/>
        <w:jc w:val="left"/>
        <w:rPr>
          <w:rFonts w:ascii="宋体" w:hAnsi="宋体"/>
          <w:sz w:val="24"/>
        </w:rPr>
      </w:pPr>
    </w:p>
    <w:p w14:paraId="614C6DFC"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致：江苏弘业国际技术工程有限公司</w:t>
      </w:r>
    </w:p>
    <w:p w14:paraId="542E98D1"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本授权书声明：注册于</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（供应商住址）的</w:t>
      </w:r>
      <w:r>
        <w:rPr>
          <w:rFonts w:ascii="宋体" w:hAnsi="宋体"/>
          <w:sz w:val="24"/>
          <w:u w:val="single"/>
        </w:rPr>
        <w:t xml:space="preserve">               </w:t>
      </w:r>
      <w:r>
        <w:rPr>
          <w:rFonts w:ascii="宋体" w:hAnsi="宋体" w:hint="eastAsia"/>
          <w:sz w:val="24"/>
        </w:rPr>
        <w:t>（供应商名称）法定代表人</w:t>
      </w:r>
      <w:r>
        <w:rPr>
          <w:rFonts w:ascii="宋体" w:hAnsi="宋体"/>
          <w:sz w:val="24"/>
          <w:u w:val="single"/>
        </w:rPr>
        <w:t xml:space="preserve">               </w:t>
      </w:r>
      <w:r>
        <w:rPr>
          <w:rFonts w:ascii="宋体" w:hAnsi="宋体" w:hint="eastAsia"/>
          <w:sz w:val="24"/>
        </w:rPr>
        <w:t>（法定代表人姓名、职务）代表本公司授权在下面签字的</w:t>
      </w:r>
      <w:r>
        <w:rPr>
          <w:rFonts w:ascii="宋体" w:hAnsi="宋体"/>
          <w:sz w:val="24"/>
          <w:u w:val="single"/>
        </w:rPr>
        <w:t xml:space="preserve">                </w:t>
      </w:r>
      <w:r>
        <w:rPr>
          <w:rFonts w:ascii="宋体" w:hAnsi="宋体" w:hint="eastAsia"/>
          <w:sz w:val="24"/>
        </w:rPr>
        <w:t>（供应商代表姓名、职务）为本公司的合法代理人，就贵方组织的</w:t>
      </w:r>
      <w:r>
        <w:rPr>
          <w:rFonts w:ascii="宋体" w:hAnsi="宋体"/>
          <w:sz w:val="24"/>
          <w:u w:val="single"/>
        </w:rPr>
        <w:t xml:space="preserve">                </w:t>
      </w:r>
      <w:r>
        <w:rPr>
          <w:rFonts w:ascii="宋体" w:hAnsi="宋体" w:hint="eastAsia"/>
          <w:sz w:val="24"/>
        </w:rPr>
        <w:t>（项目名称），</w:t>
      </w:r>
      <w:r>
        <w:rPr>
          <w:rFonts w:ascii="宋体" w:hAnsi="宋体"/>
          <w:sz w:val="24"/>
          <w:u w:val="single"/>
        </w:rPr>
        <w:t xml:space="preserve">           </w:t>
      </w:r>
      <w:r>
        <w:rPr>
          <w:rFonts w:ascii="宋体" w:hAnsi="宋体" w:hint="eastAsia"/>
          <w:sz w:val="24"/>
        </w:rPr>
        <w:t>（项目编号）投标，以本公司名义处理一切与之有关的事务。</w:t>
      </w:r>
    </w:p>
    <w:p w14:paraId="0834E04C"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本授权书于</w:t>
      </w: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日签字生效，特此声明。</w:t>
      </w:r>
    </w:p>
    <w:p w14:paraId="5780C78C"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供应商名</w:t>
      </w:r>
      <w:r>
        <w:rPr>
          <w:rFonts w:ascii="宋体" w:hAnsi="宋体" w:hint="eastAsia"/>
          <w:sz w:val="24"/>
        </w:rPr>
        <w:t>称（公章）：</w:t>
      </w:r>
    </w:p>
    <w:p w14:paraId="27185CB3"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法定代表人签字：</w:t>
      </w:r>
    </w:p>
    <w:p w14:paraId="17795C3D"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授权委托人签字：</w:t>
      </w:r>
    </w:p>
    <w:p w14:paraId="22FF5A39"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日</w:t>
      </w:r>
      <w:r>
        <w:rPr>
          <w:rFonts w:ascii="宋体" w:hAnsi="宋体"/>
          <w:sz w:val="24"/>
        </w:rPr>
        <w:t xml:space="preserve">    </w:t>
      </w:r>
      <w:r>
        <w:rPr>
          <w:rFonts w:ascii="宋体" w:hAnsi="宋体" w:hint="eastAsia"/>
          <w:sz w:val="24"/>
        </w:rPr>
        <w:t>期：</w:t>
      </w:r>
      <w:r>
        <w:rPr>
          <w:rFonts w:ascii="宋体" w:hAnsi="宋体"/>
          <w:sz w:val="24"/>
        </w:rPr>
        <w:t xml:space="preserve">    </w:t>
      </w:r>
      <w:r>
        <w:rPr>
          <w:rFonts w:ascii="宋体" w:hAnsi="宋体" w:hint="eastAsia"/>
          <w:sz w:val="24"/>
        </w:rPr>
        <w:t>年</w:t>
      </w:r>
      <w:r>
        <w:rPr>
          <w:rFonts w:ascii="宋体" w:hAnsi="宋体"/>
          <w:sz w:val="24"/>
        </w:rPr>
        <w:t xml:space="preserve">    </w:t>
      </w:r>
      <w:r>
        <w:rPr>
          <w:rFonts w:ascii="宋体" w:hAnsi="宋体" w:hint="eastAsia"/>
          <w:sz w:val="24"/>
        </w:rPr>
        <w:t>月</w:t>
      </w:r>
      <w:r>
        <w:rPr>
          <w:rFonts w:ascii="宋体" w:hAnsi="宋体"/>
          <w:sz w:val="24"/>
        </w:rPr>
        <w:t xml:space="preserve">    </w:t>
      </w:r>
      <w:r>
        <w:rPr>
          <w:rFonts w:ascii="宋体" w:hAnsi="宋体" w:hint="eastAsia"/>
          <w:sz w:val="24"/>
        </w:rPr>
        <w:t>日</w:t>
      </w:r>
    </w:p>
    <w:p w14:paraId="4580835F" w14:textId="77777777" w:rsidR="005118C4" w:rsidRDefault="005118C4">
      <w:pPr>
        <w:widowControl/>
        <w:shd w:val="clear" w:color="auto" w:fill="FFFFFF"/>
        <w:spacing w:line="360" w:lineRule="auto"/>
        <w:jc w:val="left"/>
        <w:rPr>
          <w:rFonts w:ascii="宋体" w:hAnsi="宋体"/>
          <w:sz w:val="24"/>
        </w:rPr>
      </w:pPr>
    </w:p>
    <w:p w14:paraId="4FC27053" w14:textId="77777777" w:rsidR="005118C4" w:rsidRDefault="005118C4">
      <w:pPr>
        <w:widowControl/>
        <w:shd w:val="clear" w:color="auto" w:fill="FFFFFF"/>
        <w:spacing w:line="360" w:lineRule="auto"/>
        <w:jc w:val="left"/>
        <w:rPr>
          <w:rFonts w:ascii="宋体" w:hAnsi="宋体"/>
          <w:sz w:val="24"/>
        </w:rPr>
      </w:pPr>
    </w:p>
    <w:p w14:paraId="217655A4" w14:textId="77777777" w:rsidR="005118C4" w:rsidRDefault="001C4A91">
      <w:pPr>
        <w:widowControl/>
        <w:shd w:val="clear" w:color="auto" w:fill="FFFFFF"/>
        <w:spacing w:line="360" w:lineRule="auto"/>
        <w:ind w:firstLine="420"/>
        <w:jc w:val="left"/>
        <w:rPr>
          <w:rFonts w:ascii="宋体" w:hAnsi="宋体"/>
          <w:sz w:val="24"/>
        </w:rPr>
      </w:pPr>
      <w:r>
        <w:rPr>
          <w:rFonts w:ascii="宋体" w:hAnsi="宋体" w:hint="eastAsia"/>
          <w:sz w:val="24"/>
        </w:rPr>
        <w:t>附：法定代表人身份证复印件及法定代表人授权代表身份证复印件</w:t>
      </w:r>
    </w:p>
    <w:p w14:paraId="0B5DAA12" w14:textId="77777777" w:rsidR="005118C4" w:rsidRDefault="001C4A91">
      <w:pPr>
        <w:widowControl/>
        <w:shd w:val="clear" w:color="auto" w:fill="FFFFFF"/>
        <w:spacing w:line="360" w:lineRule="auto"/>
        <w:ind w:firstLine="420"/>
        <w:jc w:val="left"/>
        <w:rPr>
          <w:b/>
          <w:bCs/>
        </w:rPr>
      </w:pPr>
      <w:r>
        <w:br w:type="page" w:clear="all"/>
      </w:r>
    </w:p>
    <w:p w14:paraId="2B755479" w14:textId="77777777" w:rsidR="005118C4" w:rsidRDefault="001C4A91">
      <w:pPr>
        <w:widowControl/>
        <w:shd w:val="clear" w:color="auto" w:fill="FFFFFF"/>
        <w:spacing w:line="360" w:lineRule="auto"/>
        <w:ind w:firstLine="420"/>
        <w:jc w:val="center"/>
        <w:rPr>
          <w:b/>
          <w:sz w:val="24"/>
        </w:rPr>
      </w:pPr>
      <w:r>
        <w:rPr>
          <w:rFonts w:hint="eastAsia"/>
          <w:b/>
          <w:sz w:val="24"/>
        </w:rPr>
        <w:lastRenderedPageBreak/>
        <w:t>格式三：承诺书</w:t>
      </w:r>
    </w:p>
    <w:p w14:paraId="3387220A" w14:textId="77777777" w:rsidR="005118C4" w:rsidRDefault="005118C4">
      <w:pPr>
        <w:pStyle w:val="af1"/>
        <w:ind w:firstLine="482"/>
        <w:jc w:val="left"/>
        <w:rPr>
          <w:rFonts w:eastAsia="宋体" w:hAnsi="宋体"/>
          <w:b/>
          <w:bCs/>
          <w:sz w:val="24"/>
          <w:szCs w:val="24"/>
        </w:rPr>
      </w:pPr>
    </w:p>
    <w:p w14:paraId="3E67A952" w14:textId="77777777" w:rsidR="005118C4" w:rsidRDefault="001C4A91">
      <w:pPr>
        <w:pStyle w:val="af1"/>
        <w:ind w:firstLine="482"/>
        <w:jc w:val="left"/>
        <w:rPr>
          <w:rFonts w:eastAsia="宋体" w:hAnsi="宋体"/>
          <w:b/>
          <w:bCs/>
          <w:sz w:val="24"/>
          <w:szCs w:val="24"/>
        </w:rPr>
      </w:pPr>
      <w:r>
        <w:rPr>
          <w:rFonts w:eastAsia="宋体" w:hAnsi="宋体"/>
          <w:b/>
          <w:bCs/>
          <w:sz w:val="24"/>
          <w:szCs w:val="24"/>
        </w:rPr>
        <w:t>致：无锡市食品安全检验检测中心</w:t>
      </w:r>
    </w:p>
    <w:p w14:paraId="44FE80F4" w14:textId="77777777" w:rsidR="005118C4" w:rsidRDefault="005118C4">
      <w:pPr>
        <w:pStyle w:val="p0"/>
        <w:spacing w:line="360" w:lineRule="auto"/>
        <w:ind w:firstLine="480"/>
        <w:rPr>
          <w:sz w:val="24"/>
          <w:szCs w:val="24"/>
        </w:rPr>
      </w:pPr>
    </w:p>
    <w:p w14:paraId="0F89A399" w14:textId="77777777" w:rsidR="005118C4" w:rsidRDefault="001C4A91">
      <w:pPr>
        <w:pStyle w:val="p0"/>
        <w:spacing w:line="360" w:lineRule="auto"/>
        <w:ind w:firstLine="480"/>
        <w:jc w:val="left"/>
        <w:rPr>
          <w:sz w:val="24"/>
          <w:szCs w:val="24"/>
        </w:rPr>
      </w:pPr>
      <w:r>
        <w:rPr>
          <w:rFonts w:hint="eastAsia"/>
          <w:sz w:val="24"/>
          <w:szCs w:val="24"/>
        </w:rPr>
        <w:t>我司在此郑重承诺：</w:t>
      </w:r>
    </w:p>
    <w:p w14:paraId="46417A3F" w14:textId="77777777" w:rsidR="005118C4" w:rsidRDefault="001C4A91">
      <w:pPr>
        <w:pStyle w:val="p0"/>
        <w:spacing w:line="360" w:lineRule="auto"/>
        <w:ind w:firstLine="480"/>
        <w:jc w:val="left"/>
        <w:rPr>
          <w:sz w:val="24"/>
          <w:szCs w:val="24"/>
        </w:rPr>
      </w:pPr>
      <w:r>
        <w:rPr>
          <w:rFonts w:hint="eastAsia"/>
          <w:sz w:val="24"/>
          <w:szCs w:val="24"/>
        </w:rPr>
        <w:t>1</w:t>
      </w:r>
      <w:r>
        <w:rPr>
          <w:rFonts w:hint="eastAsia"/>
          <w:sz w:val="24"/>
          <w:szCs w:val="24"/>
        </w:rPr>
        <w:t>）我司没有处于被责令停业，投标资格被取消，财产被接管、冻结及破产状态。</w:t>
      </w:r>
    </w:p>
    <w:p w14:paraId="687F8213" w14:textId="77777777" w:rsidR="005118C4" w:rsidRDefault="001C4A91">
      <w:pPr>
        <w:pStyle w:val="p0"/>
        <w:spacing w:line="360" w:lineRule="auto"/>
        <w:ind w:firstLine="480"/>
        <w:rPr>
          <w:sz w:val="24"/>
          <w:szCs w:val="24"/>
        </w:rPr>
      </w:pPr>
      <w:r>
        <w:rPr>
          <w:rFonts w:hint="eastAsia"/>
          <w:sz w:val="24"/>
          <w:szCs w:val="24"/>
        </w:rPr>
        <w:t>2</w:t>
      </w:r>
      <w:r>
        <w:rPr>
          <w:rFonts w:hint="eastAsia"/>
          <w:sz w:val="24"/>
          <w:szCs w:val="24"/>
        </w:rPr>
        <w:t>）具备履行合同所必需的设备和专业技术能力；</w:t>
      </w:r>
    </w:p>
    <w:p w14:paraId="08C5FE4B" w14:textId="77777777" w:rsidR="005118C4" w:rsidRDefault="001C4A91">
      <w:pPr>
        <w:pStyle w:val="p0"/>
        <w:spacing w:line="360" w:lineRule="auto"/>
        <w:ind w:firstLine="480"/>
        <w:rPr>
          <w:sz w:val="24"/>
          <w:szCs w:val="24"/>
        </w:rPr>
      </w:pPr>
      <w:r>
        <w:rPr>
          <w:rFonts w:hint="eastAsia"/>
          <w:sz w:val="24"/>
          <w:szCs w:val="24"/>
        </w:rPr>
        <w:t>3</w:t>
      </w:r>
      <w:r>
        <w:rPr>
          <w:rFonts w:hint="eastAsia"/>
          <w:sz w:val="24"/>
          <w:szCs w:val="24"/>
        </w:rPr>
        <w:t>）参加招标活动前三年内，在经营活动中没有重大违法记录，遵守《中华人民共和国政府采购法》及其他相关的法律和法规；</w:t>
      </w:r>
    </w:p>
    <w:p w14:paraId="65557330" w14:textId="77777777" w:rsidR="005118C4" w:rsidRDefault="001C4A91">
      <w:pPr>
        <w:pStyle w:val="p0"/>
        <w:spacing w:line="360" w:lineRule="auto"/>
        <w:ind w:firstLine="480"/>
        <w:rPr>
          <w:sz w:val="24"/>
          <w:szCs w:val="24"/>
        </w:rPr>
      </w:pPr>
      <w:r>
        <w:rPr>
          <w:rFonts w:hint="eastAsia"/>
          <w:sz w:val="24"/>
          <w:szCs w:val="24"/>
        </w:rPr>
        <w:t>在参与本次招标投标活动中，如果采购人发现我司存在上述任何情况的，我司愿意承担由此造成的一切法律后果。</w:t>
      </w:r>
    </w:p>
    <w:p w14:paraId="483F5A00" w14:textId="77777777" w:rsidR="005118C4" w:rsidRDefault="005118C4">
      <w:pPr>
        <w:pStyle w:val="p0"/>
        <w:spacing w:line="360" w:lineRule="auto"/>
        <w:ind w:firstLine="482"/>
        <w:rPr>
          <w:b/>
          <w:bCs/>
          <w:sz w:val="24"/>
          <w:szCs w:val="24"/>
        </w:rPr>
      </w:pPr>
    </w:p>
    <w:p w14:paraId="3954A4AB" w14:textId="77777777" w:rsidR="005118C4" w:rsidRDefault="005118C4">
      <w:pPr>
        <w:pStyle w:val="p0"/>
        <w:spacing w:line="360" w:lineRule="auto"/>
        <w:ind w:left="4328" w:firstLine="482"/>
        <w:rPr>
          <w:b/>
          <w:bCs/>
          <w:sz w:val="24"/>
          <w:szCs w:val="24"/>
        </w:rPr>
      </w:pPr>
    </w:p>
    <w:p w14:paraId="70E972EB" w14:textId="77777777" w:rsidR="005118C4" w:rsidRDefault="001C4A91">
      <w:pPr>
        <w:tabs>
          <w:tab w:val="left" w:pos="0"/>
        </w:tabs>
        <w:spacing w:line="360" w:lineRule="auto"/>
        <w:ind w:right="-58" w:firstLine="2977"/>
        <w:rPr>
          <w:sz w:val="24"/>
        </w:rPr>
      </w:pPr>
      <w:r>
        <w:rPr>
          <w:rFonts w:hint="eastAsia"/>
          <w:sz w:val="24"/>
        </w:rPr>
        <w:t>供应商</w:t>
      </w:r>
      <w:r>
        <w:rPr>
          <w:sz w:val="24"/>
        </w:rPr>
        <w:t>（公章）</w:t>
      </w:r>
      <w:r>
        <w:rPr>
          <w:rFonts w:hint="eastAsia"/>
          <w:sz w:val="24"/>
        </w:rPr>
        <w:t>：</w:t>
      </w:r>
    </w:p>
    <w:p w14:paraId="57A80C72" w14:textId="77777777" w:rsidR="005118C4" w:rsidRDefault="001C4A91">
      <w:pPr>
        <w:pStyle w:val="15"/>
        <w:tabs>
          <w:tab w:val="left" w:pos="4540"/>
        </w:tabs>
        <w:spacing w:line="360" w:lineRule="auto"/>
        <w:ind w:left="1202" w:firstLine="1774"/>
        <w:jc w:val="both"/>
        <w:rPr>
          <w:szCs w:val="24"/>
        </w:rPr>
      </w:pPr>
      <w:r>
        <w:rPr>
          <w:rFonts w:hint="eastAsia"/>
          <w:szCs w:val="24"/>
        </w:rPr>
        <w:t>法定代表人（或授权代理人）</w:t>
      </w:r>
      <w:r>
        <w:rPr>
          <w:szCs w:val="24"/>
        </w:rPr>
        <w:t>签字：</w:t>
      </w:r>
    </w:p>
    <w:p w14:paraId="4597E7FA" w14:textId="77777777" w:rsidR="005118C4" w:rsidRDefault="001C4A91">
      <w:pPr>
        <w:pStyle w:val="15"/>
        <w:tabs>
          <w:tab w:val="left" w:pos="4540"/>
        </w:tabs>
        <w:spacing w:line="360" w:lineRule="auto"/>
        <w:ind w:left="1202" w:firstLine="1774"/>
        <w:jc w:val="both"/>
        <w:rPr>
          <w:szCs w:val="24"/>
        </w:rPr>
      </w:pPr>
      <w:r>
        <w:rPr>
          <w:szCs w:val="24"/>
        </w:rPr>
        <w:t>日</w:t>
      </w:r>
      <w:r>
        <w:rPr>
          <w:szCs w:val="24"/>
        </w:rPr>
        <w:t xml:space="preserve">      </w:t>
      </w:r>
      <w:r>
        <w:rPr>
          <w:szCs w:val="24"/>
        </w:rPr>
        <w:t>期：</w:t>
      </w:r>
    </w:p>
    <w:p w14:paraId="543C2AFF" w14:textId="77777777" w:rsidR="005118C4" w:rsidRDefault="005118C4">
      <w:pPr>
        <w:spacing w:line="360" w:lineRule="auto"/>
        <w:ind w:firstLine="420"/>
      </w:pPr>
    </w:p>
    <w:p w14:paraId="4E1CAD28" w14:textId="77777777" w:rsidR="005118C4" w:rsidRDefault="001C4A91">
      <w:pPr>
        <w:pStyle w:val="2"/>
        <w:numPr>
          <w:ilvl w:val="0"/>
          <w:numId w:val="0"/>
        </w:numPr>
        <w:ind w:left="567" w:hanging="567"/>
        <w:jc w:val="center"/>
      </w:pPr>
      <w:r>
        <w:rPr>
          <w:b w:val="0"/>
          <w:bCs w:val="0"/>
        </w:rPr>
        <w:br w:type="page" w:clear="all"/>
      </w:r>
      <w:r>
        <w:rPr>
          <w:rFonts w:hint="eastAsia"/>
          <w:b w:val="0"/>
          <w:bCs w:val="0"/>
        </w:rPr>
        <w:lastRenderedPageBreak/>
        <w:t>五、补充证明文件</w:t>
      </w:r>
    </w:p>
    <w:p w14:paraId="6293930A" w14:textId="77777777" w:rsidR="005118C4" w:rsidRDefault="001C4A91">
      <w:pPr>
        <w:spacing w:line="360" w:lineRule="auto"/>
        <w:ind w:firstLine="600"/>
        <w:rPr>
          <w:rFonts w:ascii="宋体" w:hAnsi="宋体"/>
          <w:sz w:val="24"/>
        </w:rPr>
      </w:pPr>
      <w:r>
        <w:rPr>
          <w:rFonts w:ascii="宋体" w:hAnsi="宋体" w:hint="eastAsia"/>
          <w:sz w:val="24"/>
        </w:rPr>
        <w:t>1</w:t>
      </w:r>
      <w:r>
        <w:rPr>
          <w:rFonts w:ascii="宋体" w:hAnsi="宋体" w:hint="eastAsia"/>
          <w:sz w:val="24"/>
        </w:rPr>
        <w:t>）供应商简介和经营情况说明；</w:t>
      </w:r>
    </w:p>
    <w:p w14:paraId="2214F0D4" w14:textId="77777777" w:rsidR="005118C4" w:rsidRDefault="001C4A91">
      <w:pPr>
        <w:spacing w:line="360" w:lineRule="auto"/>
        <w:ind w:firstLine="600"/>
        <w:rPr>
          <w:rFonts w:ascii="宋体" w:hAnsi="宋体"/>
          <w:sz w:val="24"/>
        </w:rPr>
      </w:pPr>
      <w:r>
        <w:rPr>
          <w:rFonts w:ascii="宋体" w:hAnsi="宋体" w:hint="eastAsia"/>
          <w:sz w:val="24"/>
        </w:rPr>
        <w:t>2</w:t>
      </w:r>
      <w:r>
        <w:rPr>
          <w:rFonts w:ascii="宋体" w:hAnsi="宋体" w:hint="eastAsia"/>
          <w:sz w:val="24"/>
        </w:rPr>
        <w:t>）供应商的历史、背景和近年主要业绩介绍；</w:t>
      </w:r>
    </w:p>
    <w:p w14:paraId="46EF5D44" w14:textId="77777777" w:rsidR="005118C4" w:rsidRDefault="001C4A91">
      <w:pPr>
        <w:spacing w:line="360" w:lineRule="auto"/>
        <w:ind w:firstLine="600"/>
        <w:rPr>
          <w:rFonts w:ascii="宋体" w:hAnsi="宋体"/>
          <w:sz w:val="24"/>
        </w:rPr>
      </w:pPr>
      <w:r>
        <w:rPr>
          <w:rFonts w:ascii="宋体" w:hAnsi="宋体" w:hint="eastAsia"/>
          <w:sz w:val="24"/>
        </w:rPr>
        <w:t>3</w:t>
      </w:r>
      <w:r>
        <w:rPr>
          <w:rFonts w:ascii="宋体" w:hAnsi="宋体" w:hint="eastAsia"/>
          <w:sz w:val="24"/>
        </w:rPr>
        <w:t>）试剂耗材及标准品主要厂商资料；</w:t>
      </w:r>
    </w:p>
    <w:p w14:paraId="2736C905" w14:textId="77777777" w:rsidR="005118C4" w:rsidRDefault="001C4A91">
      <w:pPr>
        <w:spacing w:line="360" w:lineRule="auto"/>
        <w:ind w:firstLine="600"/>
        <w:rPr>
          <w:rFonts w:ascii="宋体" w:hAnsi="宋体"/>
          <w:sz w:val="24"/>
        </w:rPr>
      </w:pPr>
      <w:r>
        <w:rPr>
          <w:rFonts w:ascii="宋体" w:hAnsi="宋体" w:hint="eastAsia"/>
          <w:sz w:val="24"/>
        </w:rPr>
        <w:t>4</w:t>
      </w:r>
      <w:r>
        <w:rPr>
          <w:rFonts w:ascii="宋体" w:hAnsi="宋体" w:hint="eastAsia"/>
          <w:sz w:val="24"/>
        </w:rPr>
        <w:t>）供应商所投产品如为中小</w:t>
      </w:r>
      <w:proofErr w:type="gramStart"/>
      <w:r>
        <w:rPr>
          <w:rFonts w:ascii="宋体" w:hAnsi="宋体" w:hint="eastAsia"/>
          <w:sz w:val="24"/>
        </w:rPr>
        <w:t>微企业</w:t>
      </w:r>
      <w:proofErr w:type="gramEnd"/>
      <w:r>
        <w:rPr>
          <w:rFonts w:ascii="宋体" w:hAnsi="宋体" w:hint="eastAsia"/>
          <w:sz w:val="24"/>
        </w:rPr>
        <w:t>或监狱企业、残疾人福利性单位制造的，需按要求提供《中小企业声明函》《残疾人福利性单位声明函》或由省级以上监狱管理局、戒毒管理局（含新疆生产建设兵团）出具的属于监狱企业的证明文件；</w:t>
      </w:r>
    </w:p>
    <w:p w14:paraId="70605000" w14:textId="77777777" w:rsidR="005118C4" w:rsidRDefault="001C4A91">
      <w:pPr>
        <w:spacing w:line="360" w:lineRule="auto"/>
        <w:ind w:firstLine="600"/>
        <w:rPr>
          <w:rFonts w:ascii="宋体" w:hAnsi="宋体"/>
          <w:sz w:val="24"/>
        </w:rPr>
      </w:pPr>
      <w:r>
        <w:rPr>
          <w:rFonts w:ascii="宋体" w:hAnsi="宋体" w:hint="eastAsia"/>
          <w:sz w:val="24"/>
        </w:rPr>
        <w:t>5</w:t>
      </w:r>
      <w:r>
        <w:rPr>
          <w:rFonts w:ascii="宋体" w:hAnsi="宋体" w:hint="eastAsia"/>
          <w:sz w:val="24"/>
        </w:rPr>
        <w:t>）对应评分标准所需的其他证明材料。</w:t>
      </w:r>
    </w:p>
    <w:p w14:paraId="3F9834CC" w14:textId="77777777" w:rsidR="005118C4" w:rsidRDefault="001C4A91">
      <w:pPr>
        <w:spacing w:line="360" w:lineRule="auto"/>
      </w:pPr>
      <w:r>
        <w:br w:type="page" w:clear="all"/>
      </w:r>
    </w:p>
    <w:p w14:paraId="7FD35330" w14:textId="77777777" w:rsidR="005118C4" w:rsidRDefault="001C4A91">
      <w:pPr>
        <w:widowControl/>
        <w:shd w:val="clear" w:color="auto" w:fill="FFFFFF"/>
        <w:spacing w:line="360" w:lineRule="auto"/>
        <w:jc w:val="center"/>
        <w:rPr>
          <w:rFonts w:ascii="宋体" w:hAnsi="宋体" w:cs="@楷体_GB2312"/>
          <w:bCs/>
          <w:sz w:val="24"/>
        </w:rPr>
      </w:pPr>
      <w:r>
        <w:rPr>
          <w:rFonts w:hint="eastAsia"/>
          <w:b/>
          <w:sz w:val="24"/>
        </w:rPr>
        <w:lastRenderedPageBreak/>
        <w:t>格式四：中小企业声明函</w:t>
      </w:r>
    </w:p>
    <w:p w14:paraId="11BF358D" w14:textId="77777777" w:rsidR="005118C4" w:rsidRDefault="001C4A91">
      <w:pPr>
        <w:widowControl/>
        <w:shd w:val="clear" w:color="auto" w:fill="FFFFFF"/>
        <w:spacing w:line="480" w:lineRule="auto"/>
        <w:jc w:val="center"/>
        <w:rPr>
          <w:b/>
          <w:color w:val="000000"/>
          <w:sz w:val="24"/>
        </w:rPr>
      </w:pPr>
      <w:r>
        <w:rPr>
          <w:rFonts w:hint="eastAsia"/>
          <w:color w:val="000000"/>
          <w:sz w:val="24"/>
        </w:rPr>
        <w:t>中小企业声明函（货物）</w:t>
      </w:r>
    </w:p>
    <w:p w14:paraId="11834DE0" w14:textId="77777777" w:rsidR="005118C4" w:rsidRDefault="001C4A91">
      <w:pPr>
        <w:pStyle w:val="afffff1"/>
        <w:rPr>
          <w:bCs/>
          <w:color w:val="000000"/>
          <w:sz w:val="24"/>
        </w:rPr>
      </w:pPr>
      <w:r>
        <w:rPr>
          <w:bCs/>
          <w:color w:val="000000"/>
          <w:sz w:val="24"/>
        </w:rPr>
        <w:t>本公司</w:t>
      </w:r>
      <w:r>
        <w:rPr>
          <w:rFonts w:hint="eastAsia"/>
          <w:bCs/>
          <w:color w:val="000000"/>
          <w:sz w:val="24"/>
          <w:u w:val="single"/>
        </w:rPr>
        <w:t xml:space="preserve"> </w:t>
      </w:r>
      <w:r>
        <w:rPr>
          <w:bCs/>
          <w:color w:val="000000"/>
          <w:sz w:val="24"/>
          <w:u w:val="single"/>
        </w:rPr>
        <w:t xml:space="preserve">               </w:t>
      </w:r>
      <w:r>
        <w:rPr>
          <w:bCs/>
          <w:color w:val="000000"/>
          <w:sz w:val="24"/>
        </w:rPr>
        <w:t>（联合体）郑重声明，根据《政府采购促进中小企业发展管理办法》（财库﹝</w:t>
      </w:r>
      <w:r>
        <w:rPr>
          <w:bCs/>
          <w:color w:val="000000"/>
          <w:sz w:val="24"/>
        </w:rPr>
        <w:t>2020</w:t>
      </w:r>
      <w:r>
        <w:rPr>
          <w:bCs/>
          <w:color w:val="000000"/>
          <w:sz w:val="24"/>
        </w:rPr>
        <w:t>﹞</w:t>
      </w:r>
      <w:r>
        <w:rPr>
          <w:bCs/>
          <w:color w:val="000000"/>
          <w:sz w:val="24"/>
        </w:rPr>
        <w:t xml:space="preserve">46 </w:t>
      </w:r>
      <w:r>
        <w:rPr>
          <w:bCs/>
          <w:color w:val="000000"/>
          <w:sz w:val="24"/>
        </w:rPr>
        <w:t>号）的规定，本公司（联合体）参加</w:t>
      </w:r>
      <w:r>
        <w:rPr>
          <w:bCs/>
          <w:color w:val="000000"/>
          <w:sz w:val="24"/>
          <w:u w:val="single"/>
        </w:rPr>
        <w:t>（单位名称）</w:t>
      </w:r>
      <w:r>
        <w:rPr>
          <w:bCs/>
          <w:color w:val="000000"/>
          <w:sz w:val="24"/>
        </w:rPr>
        <w:t xml:space="preserve"> </w:t>
      </w:r>
      <w:r>
        <w:rPr>
          <w:bCs/>
          <w:color w:val="000000"/>
          <w:sz w:val="24"/>
        </w:rPr>
        <w:t>的</w:t>
      </w:r>
      <w:r>
        <w:rPr>
          <w:bCs/>
          <w:color w:val="000000"/>
          <w:sz w:val="24"/>
          <w:u w:val="single"/>
        </w:rPr>
        <w:t>（项目名称）</w:t>
      </w:r>
      <w:r>
        <w:rPr>
          <w:bCs/>
          <w:color w:val="000000"/>
          <w:sz w:val="24"/>
          <w:u w:val="single"/>
        </w:rPr>
        <w:t xml:space="preserve"> </w:t>
      </w:r>
      <w:r>
        <w:rPr>
          <w:bCs/>
          <w:color w:val="000000"/>
          <w:sz w:val="24"/>
        </w:rPr>
        <w:t>采购活动，</w:t>
      </w:r>
      <w:r>
        <w:rPr>
          <w:bCs/>
          <w:color w:val="000000"/>
          <w:sz w:val="24"/>
        </w:rPr>
        <w:t xml:space="preserve"> </w:t>
      </w:r>
      <w:r>
        <w:rPr>
          <w:bCs/>
          <w:color w:val="000000"/>
          <w:sz w:val="24"/>
        </w:rPr>
        <w:t>提供的货物全部由符合政策要求的中小企业制造。相关企业（含联合体中的中小企业、</w:t>
      </w:r>
      <w:r>
        <w:rPr>
          <w:bCs/>
          <w:color w:val="000000"/>
          <w:sz w:val="24"/>
        </w:rPr>
        <w:t xml:space="preserve"> </w:t>
      </w:r>
      <w:r>
        <w:rPr>
          <w:bCs/>
          <w:color w:val="000000"/>
          <w:sz w:val="24"/>
        </w:rPr>
        <w:t>签订分包意向协议的中小企业）的具体情况如下：</w:t>
      </w:r>
    </w:p>
    <w:p w14:paraId="0A60F3AE" w14:textId="77777777" w:rsidR="005118C4" w:rsidRDefault="001C4A91">
      <w:pPr>
        <w:pStyle w:val="afffff1"/>
        <w:rPr>
          <w:bCs/>
          <w:color w:val="000000"/>
          <w:sz w:val="24"/>
        </w:rPr>
      </w:pPr>
      <w:r>
        <w:rPr>
          <w:bCs/>
          <w:color w:val="000000"/>
          <w:sz w:val="24"/>
        </w:rPr>
        <w:t>1.</w:t>
      </w:r>
      <w:r>
        <w:rPr>
          <w:bCs/>
          <w:color w:val="000000"/>
          <w:sz w:val="24"/>
          <w:u w:val="single"/>
        </w:rPr>
        <w:t xml:space="preserve"> </w:t>
      </w:r>
      <w:r>
        <w:rPr>
          <w:bCs/>
          <w:color w:val="000000"/>
          <w:sz w:val="24"/>
          <w:u w:val="single"/>
        </w:rPr>
        <w:t>（标的名称）</w:t>
      </w:r>
      <w:r>
        <w:rPr>
          <w:bCs/>
          <w:color w:val="000000"/>
          <w:sz w:val="24"/>
          <w:u w:val="single"/>
        </w:rPr>
        <w:t xml:space="preserve"> </w:t>
      </w:r>
      <w:r>
        <w:rPr>
          <w:bCs/>
          <w:color w:val="000000"/>
          <w:sz w:val="24"/>
        </w:rPr>
        <w:t>，属于</w:t>
      </w:r>
      <w:r>
        <w:rPr>
          <w:bCs/>
          <w:color w:val="000000"/>
          <w:sz w:val="24"/>
          <w:u w:val="single"/>
        </w:rPr>
        <w:t>（采购文件中明确的所属行业）</w:t>
      </w:r>
      <w:r>
        <w:rPr>
          <w:bCs/>
          <w:color w:val="000000"/>
          <w:sz w:val="24"/>
        </w:rPr>
        <w:t>行业；制造商为</w:t>
      </w:r>
      <w:r>
        <w:rPr>
          <w:bCs/>
          <w:color w:val="000000"/>
          <w:sz w:val="24"/>
          <w:u w:val="single"/>
        </w:rPr>
        <w:t>（企业名称）</w:t>
      </w:r>
      <w:r>
        <w:rPr>
          <w:bCs/>
          <w:color w:val="000000"/>
          <w:sz w:val="24"/>
        </w:rPr>
        <w:t>，</w:t>
      </w:r>
      <w:r>
        <w:rPr>
          <w:bCs/>
          <w:color w:val="000000"/>
          <w:sz w:val="24"/>
        </w:rPr>
        <w:t xml:space="preserve"> </w:t>
      </w:r>
      <w:r>
        <w:rPr>
          <w:bCs/>
          <w:color w:val="000000"/>
          <w:sz w:val="24"/>
        </w:rPr>
        <w:t>从业人员</w:t>
      </w:r>
      <w:r>
        <w:rPr>
          <w:rFonts w:hint="eastAsia"/>
          <w:bCs/>
          <w:color w:val="000000"/>
          <w:sz w:val="24"/>
          <w:u w:val="single"/>
        </w:rPr>
        <w:t xml:space="preserve">     </w:t>
      </w:r>
      <w:r>
        <w:rPr>
          <w:bCs/>
          <w:color w:val="000000"/>
          <w:sz w:val="24"/>
        </w:rPr>
        <w:t>人，</w:t>
      </w:r>
      <w:r>
        <w:rPr>
          <w:bCs/>
          <w:color w:val="000000"/>
          <w:sz w:val="24"/>
        </w:rPr>
        <w:t xml:space="preserve"> </w:t>
      </w:r>
      <w:r>
        <w:rPr>
          <w:bCs/>
          <w:color w:val="000000"/>
          <w:sz w:val="24"/>
        </w:rPr>
        <w:t>营业收入为</w:t>
      </w:r>
      <w:r>
        <w:rPr>
          <w:rFonts w:hint="eastAsia"/>
          <w:bCs/>
          <w:color w:val="000000"/>
          <w:sz w:val="24"/>
          <w:u w:val="single"/>
        </w:rPr>
        <w:t xml:space="preserve">      </w:t>
      </w:r>
      <w:r>
        <w:rPr>
          <w:bCs/>
          <w:color w:val="000000"/>
          <w:sz w:val="24"/>
        </w:rPr>
        <w:t>万元，资产总额为</w:t>
      </w:r>
      <w:r>
        <w:rPr>
          <w:rFonts w:hint="eastAsia"/>
          <w:bCs/>
          <w:color w:val="000000"/>
          <w:sz w:val="24"/>
          <w:u w:val="single"/>
        </w:rPr>
        <w:t xml:space="preserve">     </w:t>
      </w:r>
      <w:r>
        <w:rPr>
          <w:bCs/>
          <w:color w:val="000000"/>
          <w:sz w:val="24"/>
        </w:rPr>
        <w:t>万元，属于</w:t>
      </w:r>
      <w:r>
        <w:rPr>
          <w:bCs/>
          <w:color w:val="000000"/>
          <w:sz w:val="24"/>
          <w:u w:val="single"/>
        </w:rPr>
        <w:t>（中型企业、</w:t>
      </w:r>
      <w:r>
        <w:rPr>
          <w:bCs/>
          <w:color w:val="000000"/>
          <w:sz w:val="24"/>
          <w:u w:val="single"/>
        </w:rPr>
        <w:t xml:space="preserve"> </w:t>
      </w:r>
      <w:r>
        <w:rPr>
          <w:bCs/>
          <w:color w:val="000000"/>
          <w:sz w:val="24"/>
          <w:u w:val="single"/>
        </w:rPr>
        <w:t>小型企业、</w:t>
      </w:r>
      <w:r>
        <w:rPr>
          <w:bCs/>
          <w:color w:val="000000"/>
          <w:sz w:val="24"/>
          <w:u w:val="single"/>
        </w:rPr>
        <w:t xml:space="preserve"> </w:t>
      </w:r>
      <w:r>
        <w:rPr>
          <w:bCs/>
          <w:color w:val="000000"/>
          <w:sz w:val="24"/>
          <w:u w:val="single"/>
        </w:rPr>
        <w:t>微型企业）</w:t>
      </w:r>
      <w:r>
        <w:rPr>
          <w:bCs/>
          <w:color w:val="000000"/>
          <w:sz w:val="24"/>
        </w:rPr>
        <w:t>；</w:t>
      </w:r>
    </w:p>
    <w:p w14:paraId="383DD4F8" w14:textId="77777777" w:rsidR="005118C4" w:rsidRDefault="001C4A91">
      <w:pPr>
        <w:pStyle w:val="afffff1"/>
        <w:rPr>
          <w:bCs/>
          <w:color w:val="000000"/>
          <w:sz w:val="24"/>
        </w:rPr>
      </w:pPr>
      <w:r>
        <w:rPr>
          <w:bCs/>
          <w:color w:val="000000"/>
          <w:sz w:val="24"/>
        </w:rPr>
        <w:t xml:space="preserve">2. </w:t>
      </w:r>
      <w:r>
        <w:rPr>
          <w:bCs/>
          <w:color w:val="000000"/>
          <w:sz w:val="24"/>
          <w:u w:val="single"/>
        </w:rPr>
        <w:t>（标的名称）</w:t>
      </w:r>
      <w:r>
        <w:rPr>
          <w:bCs/>
          <w:color w:val="000000"/>
          <w:sz w:val="24"/>
          <w:u w:val="single"/>
        </w:rPr>
        <w:t xml:space="preserve"> </w:t>
      </w:r>
      <w:r>
        <w:rPr>
          <w:bCs/>
          <w:color w:val="000000"/>
          <w:sz w:val="24"/>
        </w:rPr>
        <w:t>，属于</w:t>
      </w:r>
      <w:r>
        <w:rPr>
          <w:bCs/>
          <w:color w:val="000000"/>
          <w:sz w:val="24"/>
          <w:u w:val="single"/>
        </w:rPr>
        <w:t>（采购文件中明确的所属行业）</w:t>
      </w:r>
      <w:r>
        <w:rPr>
          <w:bCs/>
          <w:color w:val="000000"/>
          <w:sz w:val="24"/>
        </w:rPr>
        <w:t>行业；制造商为</w:t>
      </w:r>
      <w:r>
        <w:rPr>
          <w:bCs/>
          <w:color w:val="000000"/>
          <w:sz w:val="24"/>
          <w:u w:val="single"/>
        </w:rPr>
        <w:t>（企业名称）</w:t>
      </w:r>
      <w:r>
        <w:rPr>
          <w:bCs/>
          <w:color w:val="000000"/>
          <w:sz w:val="24"/>
        </w:rPr>
        <w:t>，</w:t>
      </w:r>
      <w:r>
        <w:rPr>
          <w:bCs/>
          <w:color w:val="000000"/>
          <w:sz w:val="24"/>
        </w:rPr>
        <w:t xml:space="preserve"> </w:t>
      </w:r>
      <w:r>
        <w:rPr>
          <w:bCs/>
          <w:color w:val="000000"/>
          <w:sz w:val="24"/>
        </w:rPr>
        <w:t>从业人员</w:t>
      </w:r>
      <w:r>
        <w:rPr>
          <w:rFonts w:hint="eastAsia"/>
          <w:bCs/>
          <w:color w:val="000000"/>
          <w:sz w:val="24"/>
          <w:u w:val="single"/>
        </w:rPr>
        <w:t xml:space="preserve">     </w:t>
      </w:r>
      <w:r>
        <w:rPr>
          <w:bCs/>
          <w:color w:val="000000"/>
          <w:sz w:val="24"/>
        </w:rPr>
        <w:t>人，</w:t>
      </w:r>
      <w:r>
        <w:rPr>
          <w:bCs/>
          <w:color w:val="000000"/>
          <w:sz w:val="24"/>
        </w:rPr>
        <w:t xml:space="preserve"> </w:t>
      </w:r>
      <w:r>
        <w:rPr>
          <w:bCs/>
          <w:color w:val="000000"/>
          <w:sz w:val="24"/>
        </w:rPr>
        <w:t>营业收入为</w:t>
      </w:r>
      <w:r>
        <w:rPr>
          <w:rFonts w:hint="eastAsia"/>
          <w:bCs/>
          <w:color w:val="000000"/>
          <w:sz w:val="24"/>
          <w:u w:val="single"/>
        </w:rPr>
        <w:t xml:space="preserve">      </w:t>
      </w:r>
      <w:r>
        <w:rPr>
          <w:bCs/>
          <w:color w:val="000000"/>
          <w:sz w:val="24"/>
        </w:rPr>
        <w:t>万元，资产总额为</w:t>
      </w:r>
      <w:r>
        <w:rPr>
          <w:rFonts w:hint="eastAsia"/>
          <w:bCs/>
          <w:color w:val="000000"/>
          <w:sz w:val="24"/>
          <w:u w:val="single"/>
        </w:rPr>
        <w:t xml:space="preserve">     </w:t>
      </w:r>
      <w:r>
        <w:rPr>
          <w:bCs/>
          <w:color w:val="000000"/>
          <w:sz w:val="24"/>
        </w:rPr>
        <w:t>万元，属于</w:t>
      </w:r>
      <w:r>
        <w:rPr>
          <w:bCs/>
          <w:color w:val="000000"/>
          <w:sz w:val="24"/>
          <w:u w:val="single"/>
        </w:rPr>
        <w:t>（中型企业、</w:t>
      </w:r>
      <w:r>
        <w:rPr>
          <w:bCs/>
          <w:color w:val="000000"/>
          <w:sz w:val="24"/>
          <w:u w:val="single"/>
        </w:rPr>
        <w:t xml:space="preserve"> </w:t>
      </w:r>
      <w:r>
        <w:rPr>
          <w:bCs/>
          <w:color w:val="000000"/>
          <w:sz w:val="24"/>
          <w:u w:val="single"/>
        </w:rPr>
        <w:t>小</w:t>
      </w:r>
      <w:r>
        <w:rPr>
          <w:bCs/>
          <w:color w:val="000000"/>
          <w:sz w:val="24"/>
          <w:u w:val="single"/>
        </w:rPr>
        <w:t>型企业、</w:t>
      </w:r>
      <w:r>
        <w:rPr>
          <w:bCs/>
          <w:color w:val="000000"/>
          <w:sz w:val="24"/>
          <w:u w:val="single"/>
        </w:rPr>
        <w:t xml:space="preserve"> </w:t>
      </w:r>
      <w:r>
        <w:rPr>
          <w:bCs/>
          <w:color w:val="000000"/>
          <w:sz w:val="24"/>
          <w:u w:val="single"/>
        </w:rPr>
        <w:t>微型企业）</w:t>
      </w:r>
      <w:r>
        <w:rPr>
          <w:bCs/>
          <w:color w:val="000000"/>
          <w:sz w:val="24"/>
        </w:rPr>
        <w:t>；</w:t>
      </w:r>
    </w:p>
    <w:p w14:paraId="20DC011B" w14:textId="77777777" w:rsidR="005118C4" w:rsidRDefault="001C4A91">
      <w:pPr>
        <w:pStyle w:val="afffff1"/>
        <w:rPr>
          <w:bCs/>
          <w:color w:val="000000"/>
          <w:sz w:val="24"/>
        </w:rPr>
      </w:pPr>
      <w:r>
        <w:rPr>
          <w:bCs/>
          <w:color w:val="000000"/>
          <w:sz w:val="24"/>
        </w:rPr>
        <w:t>……</w:t>
      </w:r>
    </w:p>
    <w:p w14:paraId="09A3B8E9" w14:textId="77777777" w:rsidR="005118C4" w:rsidRDefault="001C4A91">
      <w:pPr>
        <w:pStyle w:val="afffff1"/>
        <w:rPr>
          <w:bCs/>
          <w:color w:val="000000"/>
          <w:sz w:val="24"/>
        </w:rPr>
      </w:pPr>
      <w:r>
        <w:rPr>
          <w:bCs/>
          <w:color w:val="000000"/>
          <w:sz w:val="24"/>
        </w:rPr>
        <w:t>以上企业，不属于大企业的分支机构，不存在控股股东为大企业的情形，也不存在与大企业的负责人为同一人的情形。</w:t>
      </w:r>
    </w:p>
    <w:p w14:paraId="34179CF5" w14:textId="77777777" w:rsidR="005118C4" w:rsidRDefault="001C4A91">
      <w:pPr>
        <w:pStyle w:val="afffff1"/>
        <w:rPr>
          <w:bCs/>
          <w:color w:val="000000"/>
          <w:sz w:val="24"/>
        </w:rPr>
      </w:pPr>
      <w:r>
        <w:rPr>
          <w:bCs/>
          <w:color w:val="000000"/>
          <w:sz w:val="24"/>
        </w:rPr>
        <w:t>本企业对上述声明内容的真实性负责</w:t>
      </w:r>
      <w:r>
        <w:rPr>
          <w:rFonts w:hint="eastAsia"/>
          <w:bCs/>
          <w:color w:val="000000"/>
          <w:sz w:val="24"/>
        </w:rPr>
        <w:t>，</w:t>
      </w:r>
      <w:r>
        <w:rPr>
          <w:bCs/>
          <w:color w:val="000000"/>
          <w:sz w:val="24"/>
        </w:rPr>
        <w:t>如有虚假，将依法承担相应责任。</w:t>
      </w:r>
    </w:p>
    <w:p w14:paraId="0D968150" w14:textId="77777777" w:rsidR="005118C4" w:rsidRDefault="001C4A91">
      <w:pPr>
        <w:pStyle w:val="afffff1"/>
        <w:ind w:firstLine="482"/>
        <w:rPr>
          <w:b/>
          <w:color w:val="000000"/>
          <w:sz w:val="24"/>
        </w:rPr>
      </w:pPr>
      <w:r>
        <w:rPr>
          <w:rFonts w:hint="eastAsia"/>
          <w:b/>
          <w:bCs/>
          <w:color w:val="000000"/>
          <w:sz w:val="24"/>
        </w:rPr>
        <w:t>注：</w:t>
      </w:r>
      <w:r>
        <w:rPr>
          <w:b/>
          <w:bCs/>
          <w:color w:val="000000"/>
          <w:sz w:val="24"/>
        </w:rPr>
        <w:t>1</w:t>
      </w:r>
      <w:r>
        <w:rPr>
          <w:rFonts w:hint="eastAsia"/>
          <w:b/>
          <w:bCs/>
          <w:color w:val="000000"/>
          <w:sz w:val="24"/>
        </w:rPr>
        <w:t>、</w:t>
      </w:r>
      <w:r>
        <w:rPr>
          <w:b/>
          <w:bCs/>
          <w:color w:val="000000"/>
          <w:sz w:val="24"/>
        </w:rPr>
        <w:t>从业人员、营业收入、资产总额填报上一年度数据，</w:t>
      </w:r>
      <w:r>
        <w:rPr>
          <w:b/>
          <w:bCs/>
          <w:color w:val="000000"/>
          <w:sz w:val="24"/>
        </w:rPr>
        <w:t xml:space="preserve"> </w:t>
      </w:r>
      <w:r>
        <w:rPr>
          <w:b/>
          <w:bCs/>
          <w:color w:val="000000"/>
          <w:sz w:val="24"/>
        </w:rPr>
        <w:t>无上</w:t>
      </w:r>
      <w:proofErr w:type="gramStart"/>
      <w:r>
        <w:rPr>
          <w:b/>
          <w:bCs/>
          <w:color w:val="000000"/>
          <w:sz w:val="24"/>
        </w:rPr>
        <w:t>一</w:t>
      </w:r>
      <w:proofErr w:type="gramEnd"/>
      <w:r>
        <w:rPr>
          <w:b/>
          <w:bCs/>
          <w:color w:val="000000"/>
          <w:sz w:val="24"/>
        </w:rPr>
        <w:t>年度数据的新成立企业可不填报。</w:t>
      </w:r>
    </w:p>
    <w:p w14:paraId="5A8D1309" w14:textId="77777777" w:rsidR="005118C4" w:rsidRDefault="001C4A91">
      <w:pPr>
        <w:pStyle w:val="afffff1"/>
        <w:ind w:firstLine="482"/>
        <w:rPr>
          <w:b/>
          <w:bCs/>
          <w:color w:val="000000"/>
          <w:sz w:val="24"/>
        </w:rPr>
      </w:pPr>
      <w:r>
        <w:rPr>
          <w:rFonts w:hint="eastAsia"/>
          <w:b/>
          <w:bCs/>
          <w:color w:val="000000"/>
          <w:sz w:val="24"/>
        </w:rPr>
        <w:t>2</w:t>
      </w:r>
      <w:r>
        <w:rPr>
          <w:rFonts w:hint="eastAsia"/>
          <w:b/>
          <w:bCs/>
          <w:color w:val="000000"/>
          <w:sz w:val="24"/>
        </w:rPr>
        <w:t>、在货物采购项目中，供应商提供的货物既有中小企业制造货物，也有大型企业制造货物的，不享受本项目规定的中小企业扶持政策。中标、成交供应商的《中小企业声明函》将随中标、成交公告进行公示。供应</w:t>
      </w:r>
      <w:proofErr w:type="gramStart"/>
      <w:r>
        <w:rPr>
          <w:rFonts w:hint="eastAsia"/>
          <w:b/>
          <w:bCs/>
          <w:color w:val="000000"/>
          <w:sz w:val="24"/>
        </w:rPr>
        <w:t>商按照</w:t>
      </w:r>
      <w:proofErr w:type="gramEnd"/>
      <w:r>
        <w:rPr>
          <w:rFonts w:hint="eastAsia"/>
          <w:b/>
          <w:bCs/>
          <w:color w:val="000000"/>
          <w:sz w:val="24"/>
        </w:rPr>
        <w:t>本办法规定提供声明</w:t>
      </w:r>
      <w:proofErr w:type="gramStart"/>
      <w:r>
        <w:rPr>
          <w:rFonts w:hint="eastAsia"/>
          <w:b/>
          <w:bCs/>
          <w:color w:val="000000"/>
          <w:sz w:val="24"/>
        </w:rPr>
        <w:t>函内容</w:t>
      </w:r>
      <w:proofErr w:type="gramEnd"/>
      <w:r>
        <w:rPr>
          <w:rFonts w:hint="eastAsia"/>
          <w:b/>
          <w:bCs/>
          <w:color w:val="000000"/>
          <w:sz w:val="24"/>
        </w:rPr>
        <w:t>不实的，属于提供虚假材料谋取中标、成交，依照《中华人民共和国政府采购法》等国家有关规定追究相应责任。</w:t>
      </w:r>
    </w:p>
    <w:p w14:paraId="08E3F7FA" w14:textId="77777777" w:rsidR="005118C4" w:rsidRDefault="001C4A91">
      <w:pPr>
        <w:widowControl/>
        <w:shd w:val="clear" w:color="auto" w:fill="FFFFFF"/>
        <w:spacing w:line="360" w:lineRule="auto"/>
        <w:jc w:val="center"/>
      </w:pPr>
      <w:r>
        <w:rPr>
          <w:b/>
          <w:lang w:val="zh-CN"/>
        </w:rPr>
        <w:br w:type="page" w:clear="all"/>
      </w:r>
      <w:r>
        <w:rPr>
          <w:rFonts w:hint="eastAsia"/>
          <w:b/>
          <w:sz w:val="24"/>
        </w:rPr>
        <w:lastRenderedPageBreak/>
        <w:t>格式五：残疾人福利性单位声明函（格式）</w:t>
      </w:r>
    </w:p>
    <w:p w14:paraId="199F70B2" w14:textId="77777777" w:rsidR="005118C4" w:rsidRDefault="001C4A91">
      <w:pPr>
        <w:pStyle w:val="aff7"/>
        <w:shd w:val="clear" w:color="auto" w:fill="FFFFFF"/>
        <w:spacing w:line="480" w:lineRule="atLeast"/>
      </w:pPr>
      <w:r>
        <w:rPr>
          <w:rFonts w:hint="eastAsia"/>
        </w:rPr>
        <w:t>本单位郑重声明，根据《财政部</w:t>
      </w:r>
      <w:r>
        <w:rPr>
          <w:rFonts w:hint="eastAsia"/>
        </w:rPr>
        <w:t xml:space="preserve"> </w:t>
      </w:r>
      <w:r>
        <w:rPr>
          <w:rFonts w:hint="eastAsia"/>
        </w:rPr>
        <w:t>民政部</w:t>
      </w:r>
      <w:r>
        <w:rPr>
          <w:rFonts w:hint="eastAsia"/>
        </w:rPr>
        <w:t xml:space="preserve"> </w:t>
      </w:r>
      <w:r>
        <w:rPr>
          <w:rFonts w:hint="eastAsia"/>
        </w:rPr>
        <w:t>中国残疾人联合会关于促进残疾人就业政府采购政策的通知》（财库〔</w:t>
      </w:r>
      <w:r>
        <w:rPr>
          <w:rFonts w:hint="eastAsia"/>
        </w:rPr>
        <w:t>2017</w:t>
      </w:r>
      <w:r>
        <w:rPr>
          <w:rFonts w:hint="eastAsia"/>
        </w:rPr>
        <w:t>〕</w:t>
      </w:r>
      <w:r>
        <w:rPr>
          <w:rFonts w:hint="eastAsia"/>
        </w:rPr>
        <w:t xml:space="preserve">141 </w:t>
      </w:r>
      <w:r>
        <w:rPr>
          <w:rFonts w:hint="eastAsia"/>
        </w:rPr>
        <w:t>号）的规定，本单位（请进行勾选）：</w:t>
      </w:r>
    </w:p>
    <w:p w14:paraId="4EBCAC02" w14:textId="77777777" w:rsidR="005118C4" w:rsidRDefault="001C4A91">
      <w:pPr>
        <w:pStyle w:val="aff7"/>
        <w:shd w:val="clear" w:color="auto" w:fill="FFFFFF"/>
        <w:spacing w:line="480" w:lineRule="atLeast"/>
      </w:pPr>
      <w:r>
        <w:rPr>
          <w:rFonts w:hint="eastAsia"/>
        </w:rPr>
        <w:t>□不属于符合条件的残疾人福利性单位。</w:t>
      </w:r>
    </w:p>
    <w:p w14:paraId="4216B659" w14:textId="77777777" w:rsidR="005118C4" w:rsidRDefault="001C4A91">
      <w:pPr>
        <w:pStyle w:val="aff7"/>
        <w:shd w:val="clear" w:color="auto" w:fill="FFFFFF"/>
        <w:spacing w:line="480" w:lineRule="atLeast"/>
      </w:pPr>
      <w:r>
        <w:rPr>
          <w:rFonts w:hint="eastAsia"/>
        </w:rPr>
        <w:t>□属于符合条件的残疾人福利性单位，且本单位参加</w:t>
      </w:r>
      <w:r>
        <w:rPr>
          <w:rFonts w:hint="eastAsia"/>
        </w:rPr>
        <w:t>______</w:t>
      </w:r>
      <w:r>
        <w:rPr>
          <w:rFonts w:hint="eastAsia"/>
        </w:rPr>
        <w:t>单位的</w:t>
      </w:r>
      <w:r>
        <w:rPr>
          <w:rFonts w:hint="eastAsia"/>
        </w:rPr>
        <w:t>______</w:t>
      </w:r>
      <w:r>
        <w:rPr>
          <w:rFonts w:hint="eastAsia"/>
        </w:rPr>
        <w:t>项目采购活动提供本单位制造的货物（由本单位承担工程</w:t>
      </w:r>
      <w:r>
        <w:rPr>
          <w:rFonts w:hint="eastAsia"/>
        </w:rPr>
        <w:t>/</w:t>
      </w:r>
      <w:r>
        <w:rPr>
          <w:rFonts w:hint="eastAsia"/>
        </w:rPr>
        <w:t>提供服务），或者提供其他残疾人福利性单位制造的货物（不包括使用非残疾人福利性单位注册商标的货物）。</w:t>
      </w:r>
      <w:r>
        <w:rPr>
          <w:rFonts w:hint="eastAsia"/>
        </w:rPr>
        <w:t xml:space="preserve"> </w:t>
      </w:r>
    </w:p>
    <w:p w14:paraId="5176A6DB" w14:textId="77777777" w:rsidR="005118C4" w:rsidRDefault="001C4A91">
      <w:pPr>
        <w:pStyle w:val="aff7"/>
        <w:shd w:val="clear" w:color="auto" w:fill="FFFFFF"/>
        <w:spacing w:before="0" w:beforeAutospacing="0" w:after="0" w:afterAutospacing="0" w:line="480" w:lineRule="atLeast"/>
        <w:rPr>
          <w:sz w:val="21"/>
          <w:szCs w:val="21"/>
        </w:rPr>
      </w:pPr>
      <w:r>
        <w:rPr>
          <w:rFonts w:hint="eastAsia"/>
        </w:rPr>
        <w:t>本单位对上述声明的真实性负责。如有虚假，将依法承担相应责任。</w:t>
      </w:r>
    </w:p>
    <w:p w14:paraId="6FCBAD82" w14:textId="77777777" w:rsidR="005118C4" w:rsidRDefault="005118C4">
      <w:pPr>
        <w:pStyle w:val="aff7"/>
        <w:shd w:val="clear" w:color="auto" w:fill="FFFFFF"/>
        <w:spacing w:before="0" w:beforeAutospacing="0" w:after="0" w:afterAutospacing="0" w:line="480" w:lineRule="atLeast"/>
        <w:rPr>
          <w:sz w:val="21"/>
          <w:szCs w:val="21"/>
        </w:rPr>
      </w:pPr>
    </w:p>
    <w:p w14:paraId="4D08B3D9" w14:textId="77777777" w:rsidR="005118C4" w:rsidRDefault="001C4A91">
      <w:pPr>
        <w:spacing w:line="360" w:lineRule="auto"/>
        <w:ind w:firstLine="4109"/>
        <w:jc w:val="center"/>
        <w:rPr>
          <w:rFonts w:ascii="宋体" w:hAnsi="宋体" w:cs="@楷体_GB2312"/>
          <w:bCs/>
          <w:sz w:val="24"/>
        </w:rPr>
      </w:pPr>
      <w:r>
        <w:rPr>
          <w:rFonts w:ascii="宋体" w:hAnsi="宋体" w:cs="@楷体_GB2312" w:hint="eastAsia"/>
          <w:bCs/>
          <w:sz w:val="24"/>
        </w:rPr>
        <w:t>企业名称（盖章）：</w:t>
      </w:r>
    </w:p>
    <w:p w14:paraId="3492298D" w14:textId="77777777" w:rsidR="005118C4" w:rsidRDefault="001C4A91">
      <w:pPr>
        <w:spacing w:line="360" w:lineRule="auto"/>
        <w:ind w:firstLine="6377"/>
        <w:rPr>
          <w:b/>
        </w:rPr>
      </w:pPr>
      <w:r>
        <w:rPr>
          <w:rFonts w:ascii="宋体" w:hAnsi="宋体" w:cs="@楷体_GB2312" w:hint="eastAsia"/>
          <w:bCs/>
          <w:sz w:val="24"/>
        </w:rPr>
        <w:t>日</w:t>
      </w:r>
      <w:r>
        <w:rPr>
          <w:rFonts w:ascii="宋体" w:hAnsi="宋体" w:cs="@楷体_GB2312" w:hint="eastAsia"/>
          <w:bCs/>
          <w:sz w:val="24"/>
        </w:rPr>
        <w:t xml:space="preserve"> </w:t>
      </w:r>
      <w:r>
        <w:rPr>
          <w:rFonts w:ascii="宋体" w:hAnsi="宋体" w:cs="@楷体_GB2312"/>
          <w:bCs/>
          <w:sz w:val="24"/>
        </w:rPr>
        <w:t xml:space="preserve">   </w:t>
      </w:r>
      <w:r>
        <w:rPr>
          <w:rFonts w:ascii="宋体" w:hAnsi="宋体" w:cs="@楷体_GB2312" w:hint="eastAsia"/>
          <w:bCs/>
          <w:sz w:val="24"/>
        </w:rPr>
        <w:t>期：</w:t>
      </w:r>
    </w:p>
    <w:p w14:paraId="2962DB78" w14:textId="77777777" w:rsidR="005118C4" w:rsidRDefault="001C4A91">
      <w:pPr>
        <w:pStyle w:val="2"/>
        <w:numPr>
          <w:ilvl w:val="0"/>
          <w:numId w:val="0"/>
        </w:numPr>
        <w:ind w:left="567" w:hanging="567"/>
        <w:jc w:val="center"/>
        <w:rPr>
          <w:b w:val="0"/>
        </w:rPr>
      </w:pPr>
      <w:r>
        <w:rPr>
          <w:b w:val="0"/>
          <w:lang w:val="zh-CN"/>
        </w:rPr>
        <w:br w:type="page" w:clear="all"/>
      </w:r>
      <w:r>
        <w:rPr>
          <w:rFonts w:hint="eastAsia"/>
          <w:b w:val="0"/>
          <w:bCs w:val="0"/>
        </w:rPr>
        <w:lastRenderedPageBreak/>
        <w:t>六、</w:t>
      </w:r>
      <w:bookmarkEnd w:id="3"/>
      <w:bookmarkEnd w:id="4"/>
      <w:bookmarkEnd w:id="5"/>
      <w:bookmarkEnd w:id="6"/>
      <w:bookmarkEnd w:id="7"/>
      <w:r>
        <w:rPr>
          <w:rFonts w:hint="eastAsia"/>
          <w:b w:val="0"/>
          <w:bCs w:val="0"/>
        </w:rPr>
        <w:t>商务条款偏离表</w:t>
      </w:r>
    </w:p>
    <w:p w14:paraId="4E7C4EA2" w14:textId="77777777" w:rsidR="005118C4" w:rsidRDefault="001C4A91">
      <w:pPr>
        <w:spacing w:after="240" w:line="360" w:lineRule="auto"/>
        <w:ind w:firstLine="420"/>
        <w:rPr>
          <w:rFonts w:ascii="宋体" w:hAnsi="宋体"/>
          <w:sz w:val="24"/>
        </w:rPr>
      </w:pPr>
      <w:r>
        <w:rPr>
          <w:rFonts w:ascii="宋体" w:hAnsi="宋体" w:hint="eastAsia"/>
          <w:sz w:val="24"/>
        </w:rPr>
        <w:t>项目名称：</w:t>
      </w:r>
    </w:p>
    <w:p w14:paraId="504335F0" w14:textId="77777777" w:rsidR="005118C4" w:rsidRDefault="001C4A91">
      <w:pPr>
        <w:spacing w:after="240" w:line="360" w:lineRule="auto"/>
        <w:ind w:firstLine="420"/>
        <w:rPr>
          <w:rFonts w:ascii="宋体" w:hAnsi="宋体"/>
          <w:sz w:val="24"/>
          <w:u w:val="single"/>
        </w:rPr>
      </w:pPr>
      <w:r>
        <w:rPr>
          <w:rFonts w:ascii="宋体" w:hAnsi="宋体" w:hint="eastAsia"/>
          <w:sz w:val="24"/>
        </w:rPr>
        <w:t>招标编号：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2116"/>
        <w:gridCol w:w="2646"/>
        <w:gridCol w:w="2646"/>
        <w:gridCol w:w="1208"/>
      </w:tblGrid>
      <w:tr w:rsidR="005118C4" w14:paraId="29E7FCBD" w14:textId="77777777">
        <w:tc>
          <w:tcPr>
            <w:tcW w:w="779" w:type="dxa"/>
          </w:tcPr>
          <w:p w14:paraId="6465CE3D" w14:textId="77777777" w:rsidR="005118C4" w:rsidRDefault="001C4A91">
            <w:pPr>
              <w:spacing w:before="240" w:after="240"/>
              <w:jc w:val="center"/>
              <w:rPr>
                <w:rFonts w:ascii="宋体" w:hAnsi="宋体"/>
                <w:sz w:val="24"/>
              </w:rPr>
            </w:pPr>
            <w:r>
              <w:rPr>
                <w:rFonts w:ascii="宋体" w:hAnsi="宋体" w:hint="eastAsia"/>
                <w:sz w:val="24"/>
              </w:rPr>
              <w:t>序号</w:t>
            </w:r>
          </w:p>
        </w:tc>
        <w:tc>
          <w:tcPr>
            <w:tcW w:w="2116" w:type="dxa"/>
          </w:tcPr>
          <w:p w14:paraId="4E0ADD17" w14:textId="77777777" w:rsidR="005118C4" w:rsidRDefault="001C4A91">
            <w:pPr>
              <w:spacing w:before="240" w:after="240"/>
              <w:jc w:val="center"/>
              <w:rPr>
                <w:rFonts w:ascii="宋体" w:hAnsi="宋体"/>
                <w:sz w:val="24"/>
              </w:rPr>
            </w:pPr>
            <w:r>
              <w:rPr>
                <w:rFonts w:ascii="宋体" w:hAnsi="宋体" w:hint="eastAsia"/>
                <w:sz w:val="24"/>
              </w:rPr>
              <w:t>招标文件条目号</w:t>
            </w:r>
          </w:p>
        </w:tc>
        <w:tc>
          <w:tcPr>
            <w:tcW w:w="2646" w:type="dxa"/>
          </w:tcPr>
          <w:p w14:paraId="1E9315DB" w14:textId="77777777" w:rsidR="005118C4" w:rsidRDefault="001C4A91">
            <w:pPr>
              <w:spacing w:before="240" w:after="240"/>
              <w:jc w:val="center"/>
              <w:rPr>
                <w:rFonts w:ascii="宋体" w:hAnsi="宋体"/>
                <w:sz w:val="24"/>
              </w:rPr>
            </w:pPr>
            <w:r>
              <w:rPr>
                <w:rFonts w:ascii="宋体" w:hAnsi="宋体" w:hint="eastAsia"/>
                <w:sz w:val="24"/>
              </w:rPr>
              <w:t>招标文件的商务条款</w:t>
            </w:r>
          </w:p>
        </w:tc>
        <w:tc>
          <w:tcPr>
            <w:tcW w:w="2646" w:type="dxa"/>
          </w:tcPr>
          <w:p w14:paraId="16D80E9F" w14:textId="77777777" w:rsidR="005118C4" w:rsidRDefault="001C4A91">
            <w:pPr>
              <w:spacing w:before="240" w:after="240"/>
              <w:jc w:val="center"/>
              <w:rPr>
                <w:rFonts w:ascii="宋体" w:hAnsi="宋体"/>
                <w:sz w:val="24"/>
              </w:rPr>
            </w:pPr>
            <w:r>
              <w:rPr>
                <w:rFonts w:ascii="宋体" w:hAnsi="宋体" w:hint="eastAsia"/>
                <w:sz w:val="24"/>
              </w:rPr>
              <w:t>投标文件的商务条款</w:t>
            </w:r>
          </w:p>
        </w:tc>
        <w:tc>
          <w:tcPr>
            <w:tcW w:w="1208" w:type="dxa"/>
          </w:tcPr>
          <w:p w14:paraId="304580F1" w14:textId="77777777" w:rsidR="005118C4" w:rsidRDefault="001C4A91">
            <w:pPr>
              <w:spacing w:before="240" w:after="240"/>
              <w:jc w:val="center"/>
              <w:rPr>
                <w:rFonts w:ascii="宋体" w:hAnsi="宋体"/>
                <w:sz w:val="24"/>
              </w:rPr>
            </w:pPr>
            <w:r>
              <w:rPr>
                <w:rFonts w:ascii="宋体" w:hAnsi="宋体" w:hint="eastAsia"/>
                <w:sz w:val="24"/>
              </w:rPr>
              <w:t>偏离说明</w:t>
            </w:r>
          </w:p>
        </w:tc>
      </w:tr>
      <w:tr w:rsidR="005118C4" w14:paraId="134350D8" w14:textId="77777777">
        <w:tc>
          <w:tcPr>
            <w:tcW w:w="779" w:type="dxa"/>
          </w:tcPr>
          <w:p w14:paraId="639B11AE" w14:textId="77777777" w:rsidR="005118C4" w:rsidRDefault="005118C4">
            <w:pPr>
              <w:spacing w:before="240" w:after="240"/>
              <w:ind w:firstLine="420"/>
              <w:rPr>
                <w:rFonts w:ascii="宋体" w:hAnsi="宋体"/>
                <w:sz w:val="24"/>
              </w:rPr>
            </w:pPr>
          </w:p>
        </w:tc>
        <w:tc>
          <w:tcPr>
            <w:tcW w:w="2116" w:type="dxa"/>
          </w:tcPr>
          <w:p w14:paraId="3D8434E0" w14:textId="77777777" w:rsidR="005118C4" w:rsidRDefault="005118C4">
            <w:pPr>
              <w:spacing w:before="240" w:after="240"/>
              <w:ind w:firstLine="420"/>
              <w:rPr>
                <w:rFonts w:ascii="宋体" w:hAnsi="宋体"/>
                <w:sz w:val="24"/>
              </w:rPr>
            </w:pPr>
          </w:p>
        </w:tc>
        <w:tc>
          <w:tcPr>
            <w:tcW w:w="2646" w:type="dxa"/>
          </w:tcPr>
          <w:p w14:paraId="72739F8F" w14:textId="77777777" w:rsidR="005118C4" w:rsidRDefault="005118C4">
            <w:pPr>
              <w:spacing w:before="240" w:after="240"/>
              <w:ind w:firstLine="420"/>
              <w:rPr>
                <w:rFonts w:ascii="宋体" w:hAnsi="宋体"/>
                <w:sz w:val="24"/>
              </w:rPr>
            </w:pPr>
          </w:p>
        </w:tc>
        <w:tc>
          <w:tcPr>
            <w:tcW w:w="2646" w:type="dxa"/>
          </w:tcPr>
          <w:p w14:paraId="2B0CD498" w14:textId="77777777" w:rsidR="005118C4" w:rsidRDefault="005118C4">
            <w:pPr>
              <w:spacing w:before="240" w:after="240"/>
              <w:ind w:firstLine="420"/>
              <w:rPr>
                <w:rFonts w:ascii="宋体" w:hAnsi="宋体"/>
                <w:sz w:val="24"/>
              </w:rPr>
            </w:pPr>
          </w:p>
        </w:tc>
        <w:tc>
          <w:tcPr>
            <w:tcW w:w="1208" w:type="dxa"/>
          </w:tcPr>
          <w:p w14:paraId="70B66FDB" w14:textId="77777777" w:rsidR="005118C4" w:rsidRDefault="005118C4">
            <w:pPr>
              <w:spacing w:before="240" w:after="240"/>
              <w:ind w:firstLine="420"/>
              <w:rPr>
                <w:rFonts w:ascii="宋体" w:hAnsi="宋体"/>
                <w:sz w:val="24"/>
              </w:rPr>
            </w:pPr>
          </w:p>
        </w:tc>
      </w:tr>
      <w:tr w:rsidR="005118C4" w14:paraId="1D26B58E" w14:textId="77777777">
        <w:tc>
          <w:tcPr>
            <w:tcW w:w="779" w:type="dxa"/>
          </w:tcPr>
          <w:p w14:paraId="48A7ADFB" w14:textId="77777777" w:rsidR="005118C4" w:rsidRDefault="005118C4">
            <w:pPr>
              <w:spacing w:before="240" w:after="240"/>
              <w:ind w:firstLine="420"/>
              <w:rPr>
                <w:rFonts w:ascii="宋体" w:hAnsi="宋体"/>
                <w:sz w:val="24"/>
              </w:rPr>
            </w:pPr>
          </w:p>
        </w:tc>
        <w:tc>
          <w:tcPr>
            <w:tcW w:w="2116" w:type="dxa"/>
          </w:tcPr>
          <w:p w14:paraId="5DD1A02D" w14:textId="77777777" w:rsidR="005118C4" w:rsidRDefault="005118C4">
            <w:pPr>
              <w:spacing w:before="240" w:after="240"/>
              <w:ind w:firstLine="420"/>
              <w:rPr>
                <w:rFonts w:ascii="宋体" w:hAnsi="宋体"/>
                <w:sz w:val="24"/>
              </w:rPr>
            </w:pPr>
          </w:p>
        </w:tc>
        <w:tc>
          <w:tcPr>
            <w:tcW w:w="2646" w:type="dxa"/>
          </w:tcPr>
          <w:p w14:paraId="29A1654F" w14:textId="77777777" w:rsidR="005118C4" w:rsidRDefault="005118C4">
            <w:pPr>
              <w:spacing w:before="240" w:after="240"/>
              <w:ind w:firstLine="420"/>
              <w:rPr>
                <w:rFonts w:ascii="宋体" w:hAnsi="宋体"/>
                <w:sz w:val="24"/>
              </w:rPr>
            </w:pPr>
          </w:p>
        </w:tc>
        <w:tc>
          <w:tcPr>
            <w:tcW w:w="2646" w:type="dxa"/>
          </w:tcPr>
          <w:p w14:paraId="26070417" w14:textId="77777777" w:rsidR="005118C4" w:rsidRDefault="005118C4">
            <w:pPr>
              <w:spacing w:before="240" w:after="240"/>
              <w:ind w:firstLine="420"/>
              <w:rPr>
                <w:rFonts w:ascii="宋体" w:hAnsi="宋体"/>
                <w:sz w:val="24"/>
              </w:rPr>
            </w:pPr>
          </w:p>
        </w:tc>
        <w:tc>
          <w:tcPr>
            <w:tcW w:w="1208" w:type="dxa"/>
          </w:tcPr>
          <w:p w14:paraId="001DA9DD" w14:textId="77777777" w:rsidR="005118C4" w:rsidRDefault="005118C4">
            <w:pPr>
              <w:spacing w:before="240" w:after="240"/>
              <w:ind w:firstLine="420"/>
              <w:rPr>
                <w:rFonts w:ascii="宋体" w:hAnsi="宋体"/>
                <w:sz w:val="24"/>
              </w:rPr>
            </w:pPr>
          </w:p>
        </w:tc>
      </w:tr>
      <w:tr w:rsidR="005118C4" w14:paraId="65310F80" w14:textId="77777777">
        <w:tc>
          <w:tcPr>
            <w:tcW w:w="779" w:type="dxa"/>
          </w:tcPr>
          <w:p w14:paraId="2F900D17" w14:textId="77777777" w:rsidR="005118C4" w:rsidRDefault="005118C4">
            <w:pPr>
              <w:spacing w:before="240" w:after="240"/>
              <w:ind w:firstLine="420"/>
              <w:rPr>
                <w:rFonts w:ascii="宋体" w:hAnsi="宋体"/>
                <w:sz w:val="24"/>
              </w:rPr>
            </w:pPr>
          </w:p>
        </w:tc>
        <w:tc>
          <w:tcPr>
            <w:tcW w:w="2116" w:type="dxa"/>
          </w:tcPr>
          <w:p w14:paraId="24C1B1F0" w14:textId="77777777" w:rsidR="005118C4" w:rsidRDefault="005118C4">
            <w:pPr>
              <w:spacing w:before="240" w:after="240"/>
              <w:ind w:firstLine="420"/>
              <w:rPr>
                <w:rFonts w:ascii="宋体" w:hAnsi="宋体"/>
                <w:sz w:val="24"/>
              </w:rPr>
            </w:pPr>
          </w:p>
        </w:tc>
        <w:tc>
          <w:tcPr>
            <w:tcW w:w="2646" w:type="dxa"/>
          </w:tcPr>
          <w:p w14:paraId="1CC70F4F" w14:textId="77777777" w:rsidR="005118C4" w:rsidRDefault="005118C4">
            <w:pPr>
              <w:spacing w:before="240" w:after="240"/>
              <w:ind w:firstLine="420"/>
              <w:rPr>
                <w:rFonts w:ascii="宋体" w:hAnsi="宋体"/>
                <w:sz w:val="24"/>
              </w:rPr>
            </w:pPr>
          </w:p>
        </w:tc>
        <w:tc>
          <w:tcPr>
            <w:tcW w:w="2646" w:type="dxa"/>
          </w:tcPr>
          <w:p w14:paraId="55D85A60" w14:textId="77777777" w:rsidR="005118C4" w:rsidRDefault="005118C4">
            <w:pPr>
              <w:spacing w:before="240" w:after="240"/>
              <w:ind w:firstLine="420"/>
              <w:rPr>
                <w:rFonts w:ascii="宋体" w:hAnsi="宋体"/>
                <w:sz w:val="24"/>
              </w:rPr>
            </w:pPr>
          </w:p>
        </w:tc>
        <w:tc>
          <w:tcPr>
            <w:tcW w:w="1208" w:type="dxa"/>
          </w:tcPr>
          <w:p w14:paraId="171148B4" w14:textId="77777777" w:rsidR="005118C4" w:rsidRDefault="005118C4">
            <w:pPr>
              <w:spacing w:before="240" w:after="240"/>
              <w:ind w:firstLine="420"/>
              <w:rPr>
                <w:rFonts w:ascii="宋体" w:hAnsi="宋体"/>
                <w:sz w:val="24"/>
              </w:rPr>
            </w:pPr>
          </w:p>
        </w:tc>
      </w:tr>
      <w:tr w:rsidR="005118C4" w14:paraId="38DF745B" w14:textId="77777777">
        <w:tc>
          <w:tcPr>
            <w:tcW w:w="779" w:type="dxa"/>
          </w:tcPr>
          <w:p w14:paraId="1ABD4CEE" w14:textId="77777777" w:rsidR="005118C4" w:rsidRDefault="005118C4">
            <w:pPr>
              <w:spacing w:before="240" w:after="240"/>
              <w:ind w:firstLine="420"/>
              <w:rPr>
                <w:rFonts w:ascii="宋体" w:hAnsi="宋体"/>
                <w:sz w:val="24"/>
              </w:rPr>
            </w:pPr>
          </w:p>
        </w:tc>
        <w:tc>
          <w:tcPr>
            <w:tcW w:w="2116" w:type="dxa"/>
          </w:tcPr>
          <w:p w14:paraId="76A15B6C" w14:textId="77777777" w:rsidR="005118C4" w:rsidRDefault="005118C4">
            <w:pPr>
              <w:spacing w:before="240" w:after="240"/>
              <w:ind w:firstLine="420"/>
              <w:rPr>
                <w:rFonts w:ascii="宋体" w:hAnsi="宋体"/>
                <w:sz w:val="24"/>
              </w:rPr>
            </w:pPr>
          </w:p>
        </w:tc>
        <w:tc>
          <w:tcPr>
            <w:tcW w:w="2646" w:type="dxa"/>
          </w:tcPr>
          <w:p w14:paraId="627DF198" w14:textId="77777777" w:rsidR="005118C4" w:rsidRDefault="005118C4">
            <w:pPr>
              <w:spacing w:before="240" w:after="240"/>
              <w:ind w:firstLine="420"/>
              <w:rPr>
                <w:rFonts w:ascii="宋体" w:hAnsi="宋体"/>
                <w:sz w:val="24"/>
              </w:rPr>
            </w:pPr>
          </w:p>
        </w:tc>
        <w:tc>
          <w:tcPr>
            <w:tcW w:w="2646" w:type="dxa"/>
          </w:tcPr>
          <w:p w14:paraId="10DB505D" w14:textId="77777777" w:rsidR="005118C4" w:rsidRDefault="005118C4">
            <w:pPr>
              <w:spacing w:before="240" w:after="240"/>
              <w:ind w:firstLine="420"/>
              <w:rPr>
                <w:rFonts w:ascii="宋体" w:hAnsi="宋体"/>
                <w:sz w:val="24"/>
              </w:rPr>
            </w:pPr>
          </w:p>
        </w:tc>
        <w:tc>
          <w:tcPr>
            <w:tcW w:w="1208" w:type="dxa"/>
          </w:tcPr>
          <w:p w14:paraId="068D8D64" w14:textId="77777777" w:rsidR="005118C4" w:rsidRDefault="005118C4">
            <w:pPr>
              <w:spacing w:before="240" w:after="240"/>
              <w:ind w:firstLine="420"/>
              <w:rPr>
                <w:rFonts w:ascii="宋体" w:hAnsi="宋体"/>
                <w:sz w:val="24"/>
              </w:rPr>
            </w:pPr>
          </w:p>
        </w:tc>
      </w:tr>
      <w:tr w:rsidR="005118C4" w14:paraId="7E94A039" w14:textId="77777777">
        <w:tc>
          <w:tcPr>
            <w:tcW w:w="779" w:type="dxa"/>
          </w:tcPr>
          <w:p w14:paraId="011FBE93" w14:textId="77777777" w:rsidR="005118C4" w:rsidRDefault="005118C4">
            <w:pPr>
              <w:spacing w:before="240" w:after="240"/>
              <w:ind w:firstLine="420"/>
              <w:rPr>
                <w:rFonts w:ascii="宋体" w:hAnsi="宋体"/>
                <w:sz w:val="24"/>
              </w:rPr>
            </w:pPr>
          </w:p>
        </w:tc>
        <w:tc>
          <w:tcPr>
            <w:tcW w:w="2116" w:type="dxa"/>
          </w:tcPr>
          <w:p w14:paraId="2DBC9DC9" w14:textId="77777777" w:rsidR="005118C4" w:rsidRDefault="005118C4">
            <w:pPr>
              <w:spacing w:before="240" w:after="240"/>
              <w:ind w:firstLine="420"/>
              <w:rPr>
                <w:rFonts w:ascii="宋体" w:hAnsi="宋体"/>
                <w:sz w:val="24"/>
              </w:rPr>
            </w:pPr>
          </w:p>
        </w:tc>
        <w:tc>
          <w:tcPr>
            <w:tcW w:w="2646" w:type="dxa"/>
          </w:tcPr>
          <w:p w14:paraId="2B7DAE3E" w14:textId="77777777" w:rsidR="005118C4" w:rsidRDefault="005118C4">
            <w:pPr>
              <w:spacing w:before="240" w:after="240"/>
              <w:ind w:firstLine="420"/>
              <w:rPr>
                <w:rFonts w:ascii="宋体" w:hAnsi="宋体"/>
                <w:sz w:val="24"/>
              </w:rPr>
            </w:pPr>
          </w:p>
        </w:tc>
        <w:tc>
          <w:tcPr>
            <w:tcW w:w="2646" w:type="dxa"/>
          </w:tcPr>
          <w:p w14:paraId="03AC013D" w14:textId="77777777" w:rsidR="005118C4" w:rsidRDefault="005118C4">
            <w:pPr>
              <w:spacing w:before="240" w:after="240"/>
              <w:ind w:firstLine="420"/>
              <w:rPr>
                <w:rFonts w:ascii="宋体" w:hAnsi="宋体"/>
                <w:sz w:val="24"/>
              </w:rPr>
            </w:pPr>
          </w:p>
        </w:tc>
        <w:tc>
          <w:tcPr>
            <w:tcW w:w="1208" w:type="dxa"/>
          </w:tcPr>
          <w:p w14:paraId="443F247C" w14:textId="77777777" w:rsidR="005118C4" w:rsidRDefault="005118C4">
            <w:pPr>
              <w:spacing w:before="240" w:after="240"/>
              <w:ind w:firstLine="420"/>
              <w:rPr>
                <w:rFonts w:ascii="宋体" w:hAnsi="宋体"/>
                <w:sz w:val="24"/>
              </w:rPr>
            </w:pPr>
          </w:p>
        </w:tc>
      </w:tr>
      <w:tr w:rsidR="005118C4" w14:paraId="09FEEC0E" w14:textId="77777777">
        <w:tc>
          <w:tcPr>
            <w:tcW w:w="779" w:type="dxa"/>
          </w:tcPr>
          <w:p w14:paraId="092CB683" w14:textId="77777777" w:rsidR="005118C4" w:rsidRDefault="005118C4">
            <w:pPr>
              <w:spacing w:before="240" w:after="240"/>
              <w:ind w:firstLine="420"/>
              <w:rPr>
                <w:rFonts w:ascii="宋体" w:hAnsi="宋体"/>
                <w:sz w:val="24"/>
              </w:rPr>
            </w:pPr>
          </w:p>
        </w:tc>
        <w:tc>
          <w:tcPr>
            <w:tcW w:w="2116" w:type="dxa"/>
          </w:tcPr>
          <w:p w14:paraId="6FD765BE" w14:textId="77777777" w:rsidR="005118C4" w:rsidRDefault="005118C4">
            <w:pPr>
              <w:spacing w:before="240" w:after="240"/>
              <w:ind w:firstLine="420"/>
              <w:rPr>
                <w:rFonts w:ascii="宋体" w:hAnsi="宋体"/>
                <w:sz w:val="24"/>
              </w:rPr>
            </w:pPr>
          </w:p>
        </w:tc>
        <w:tc>
          <w:tcPr>
            <w:tcW w:w="2646" w:type="dxa"/>
          </w:tcPr>
          <w:p w14:paraId="77779FE1" w14:textId="77777777" w:rsidR="005118C4" w:rsidRDefault="005118C4">
            <w:pPr>
              <w:spacing w:before="240" w:after="240"/>
              <w:ind w:firstLine="420"/>
              <w:rPr>
                <w:rFonts w:ascii="宋体" w:hAnsi="宋体"/>
                <w:sz w:val="24"/>
              </w:rPr>
            </w:pPr>
          </w:p>
        </w:tc>
        <w:tc>
          <w:tcPr>
            <w:tcW w:w="2646" w:type="dxa"/>
          </w:tcPr>
          <w:p w14:paraId="3068A91E" w14:textId="77777777" w:rsidR="005118C4" w:rsidRDefault="005118C4">
            <w:pPr>
              <w:spacing w:before="240" w:after="240"/>
              <w:ind w:firstLine="420"/>
              <w:rPr>
                <w:rFonts w:ascii="宋体" w:hAnsi="宋体"/>
                <w:sz w:val="24"/>
              </w:rPr>
            </w:pPr>
          </w:p>
        </w:tc>
        <w:tc>
          <w:tcPr>
            <w:tcW w:w="1208" w:type="dxa"/>
          </w:tcPr>
          <w:p w14:paraId="4564DBA7" w14:textId="77777777" w:rsidR="005118C4" w:rsidRDefault="005118C4">
            <w:pPr>
              <w:spacing w:before="240" w:after="240"/>
              <w:ind w:firstLine="420"/>
              <w:rPr>
                <w:rFonts w:ascii="宋体" w:hAnsi="宋体"/>
                <w:sz w:val="24"/>
              </w:rPr>
            </w:pPr>
          </w:p>
        </w:tc>
      </w:tr>
      <w:tr w:rsidR="005118C4" w14:paraId="559B889B" w14:textId="77777777">
        <w:tc>
          <w:tcPr>
            <w:tcW w:w="779" w:type="dxa"/>
          </w:tcPr>
          <w:p w14:paraId="5C5576C1" w14:textId="77777777" w:rsidR="005118C4" w:rsidRDefault="005118C4">
            <w:pPr>
              <w:spacing w:before="240" w:after="240"/>
              <w:ind w:firstLine="420"/>
              <w:rPr>
                <w:rFonts w:ascii="宋体" w:hAnsi="宋体"/>
                <w:sz w:val="24"/>
              </w:rPr>
            </w:pPr>
          </w:p>
        </w:tc>
        <w:tc>
          <w:tcPr>
            <w:tcW w:w="2116" w:type="dxa"/>
          </w:tcPr>
          <w:p w14:paraId="4203299A" w14:textId="77777777" w:rsidR="005118C4" w:rsidRDefault="005118C4">
            <w:pPr>
              <w:spacing w:before="240" w:after="240"/>
              <w:ind w:firstLine="420"/>
              <w:rPr>
                <w:rFonts w:ascii="宋体" w:hAnsi="宋体"/>
                <w:sz w:val="24"/>
              </w:rPr>
            </w:pPr>
          </w:p>
        </w:tc>
        <w:tc>
          <w:tcPr>
            <w:tcW w:w="2646" w:type="dxa"/>
          </w:tcPr>
          <w:p w14:paraId="62E382A5" w14:textId="77777777" w:rsidR="005118C4" w:rsidRDefault="005118C4">
            <w:pPr>
              <w:spacing w:before="240" w:after="240"/>
              <w:ind w:firstLine="420"/>
              <w:rPr>
                <w:rFonts w:ascii="宋体" w:hAnsi="宋体"/>
                <w:sz w:val="24"/>
              </w:rPr>
            </w:pPr>
          </w:p>
        </w:tc>
        <w:tc>
          <w:tcPr>
            <w:tcW w:w="2646" w:type="dxa"/>
          </w:tcPr>
          <w:p w14:paraId="44FA78E5" w14:textId="77777777" w:rsidR="005118C4" w:rsidRDefault="005118C4">
            <w:pPr>
              <w:spacing w:before="240" w:after="240"/>
              <w:ind w:firstLine="420"/>
              <w:rPr>
                <w:rFonts w:ascii="宋体" w:hAnsi="宋体"/>
                <w:sz w:val="24"/>
              </w:rPr>
            </w:pPr>
          </w:p>
        </w:tc>
        <w:tc>
          <w:tcPr>
            <w:tcW w:w="1208" w:type="dxa"/>
          </w:tcPr>
          <w:p w14:paraId="43D7ED6D" w14:textId="77777777" w:rsidR="005118C4" w:rsidRDefault="005118C4">
            <w:pPr>
              <w:spacing w:before="240" w:after="240"/>
              <w:ind w:firstLine="420"/>
              <w:rPr>
                <w:rFonts w:ascii="宋体" w:hAnsi="宋体"/>
                <w:sz w:val="24"/>
              </w:rPr>
            </w:pPr>
          </w:p>
        </w:tc>
      </w:tr>
      <w:tr w:rsidR="005118C4" w14:paraId="5541FED7" w14:textId="77777777">
        <w:tc>
          <w:tcPr>
            <w:tcW w:w="779" w:type="dxa"/>
          </w:tcPr>
          <w:p w14:paraId="51FB957B" w14:textId="77777777" w:rsidR="005118C4" w:rsidRDefault="005118C4">
            <w:pPr>
              <w:spacing w:before="240" w:after="240"/>
              <w:ind w:firstLine="420"/>
              <w:rPr>
                <w:rFonts w:ascii="宋体" w:hAnsi="宋体"/>
                <w:sz w:val="24"/>
              </w:rPr>
            </w:pPr>
          </w:p>
        </w:tc>
        <w:tc>
          <w:tcPr>
            <w:tcW w:w="2116" w:type="dxa"/>
          </w:tcPr>
          <w:p w14:paraId="4955AA65" w14:textId="77777777" w:rsidR="005118C4" w:rsidRDefault="005118C4">
            <w:pPr>
              <w:spacing w:before="240" w:after="240"/>
              <w:ind w:firstLine="420"/>
              <w:rPr>
                <w:rFonts w:ascii="宋体" w:hAnsi="宋体"/>
                <w:sz w:val="24"/>
              </w:rPr>
            </w:pPr>
          </w:p>
        </w:tc>
        <w:tc>
          <w:tcPr>
            <w:tcW w:w="2646" w:type="dxa"/>
          </w:tcPr>
          <w:p w14:paraId="02611825" w14:textId="77777777" w:rsidR="005118C4" w:rsidRDefault="005118C4">
            <w:pPr>
              <w:spacing w:before="240" w:after="240"/>
              <w:ind w:firstLine="420"/>
              <w:rPr>
                <w:rFonts w:ascii="宋体" w:hAnsi="宋体"/>
                <w:sz w:val="24"/>
              </w:rPr>
            </w:pPr>
          </w:p>
        </w:tc>
        <w:tc>
          <w:tcPr>
            <w:tcW w:w="2646" w:type="dxa"/>
          </w:tcPr>
          <w:p w14:paraId="7B750EA8" w14:textId="77777777" w:rsidR="005118C4" w:rsidRDefault="005118C4">
            <w:pPr>
              <w:spacing w:before="240" w:after="240"/>
              <w:ind w:firstLine="420"/>
              <w:rPr>
                <w:rFonts w:ascii="宋体" w:hAnsi="宋体"/>
                <w:sz w:val="24"/>
              </w:rPr>
            </w:pPr>
          </w:p>
        </w:tc>
        <w:tc>
          <w:tcPr>
            <w:tcW w:w="1208" w:type="dxa"/>
          </w:tcPr>
          <w:p w14:paraId="12657684" w14:textId="77777777" w:rsidR="005118C4" w:rsidRDefault="005118C4">
            <w:pPr>
              <w:spacing w:before="240" w:after="240"/>
              <w:ind w:firstLine="420"/>
              <w:rPr>
                <w:rFonts w:ascii="宋体" w:hAnsi="宋体"/>
                <w:sz w:val="24"/>
              </w:rPr>
            </w:pPr>
          </w:p>
        </w:tc>
      </w:tr>
      <w:tr w:rsidR="005118C4" w14:paraId="2969732A" w14:textId="77777777">
        <w:tc>
          <w:tcPr>
            <w:tcW w:w="779" w:type="dxa"/>
          </w:tcPr>
          <w:p w14:paraId="63E34148" w14:textId="77777777" w:rsidR="005118C4" w:rsidRDefault="005118C4">
            <w:pPr>
              <w:spacing w:before="240" w:after="240"/>
              <w:ind w:firstLine="420"/>
              <w:rPr>
                <w:rFonts w:ascii="宋体" w:hAnsi="宋体"/>
                <w:sz w:val="24"/>
              </w:rPr>
            </w:pPr>
          </w:p>
        </w:tc>
        <w:tc>
          <w:tcPr>
            <w:tcW w:w="2116" w:type="dxa"/>
          </w:tcPr>
          <w:p w14:paraId="2B137CBF" w14:textId="77777777" w:rsidR="005118C4" w:rsidRDefault="005118C4">
            <w:pPr>
              <w:spacing w:before="240" w:after="240"/>
              <w:ind w:firstLine="420"/>
              <w:rPr>
                <w:rFonts w:ascii="宋体" w:hAnsi="宋体"/>
                <w:sz w:val="24"/>
              </w:rPr>
            </w:pPr>
          </w:p>
        </w:tc>
        <w:tc>
          <w:tcPr>
            <w:tcW w:w="2646" w:type="dxa"/>
          </w:tcPr>
          <w:p w14:paraId="0D142D2D" w14:textId="77777777" w:rsidR="005118C4" w:rsidRDefault="005118C4">
            <w:pPr>
              <w:spacing w:before="240" w:after="240"/>
              <w:ind w:firstLine="420"/>
              <w:rPr>
                <w:rFonts w:ascii="宋体" w:hAnsi="宋体"/>
                <w:sz w:val="24"/>
              </w:rPr>
            </w:pPr>
          </w:p>
        </w:tc>
        <w:tc>
          <w:tcPr>
            <w:tcW w:w="2646" w:type="dxa"/>
          </w:tcPr>
          <w:p w14:paraId="4B13381B" w14:textId="77777777" w:rsidR="005118C4" w:rsidRDefault="005118C4">
            <w:pPr>
              <w:spacing w:before="240" w:after="240"/>
              <w:ind w:firstLine="420"/>
              <w:rPr>
                <w:rFonts w:ascii="宋体" w:hAnsi="宋体"/>
                <w:sz w:val="24"/>
              </w:rPr>
            </w:pPr>
          </w:p>
        </w:tc>
        <w:tc>
          <w:tcPr>
            <w:tcW w:w="1208" w:type="dxa"/>
          </w:tcPr>
          <w:p w14:paraId="5840B155" w14:textId="77777777" w:rsidR="005118C4" w:rsidRDefault="005118C4">
            <w:pPr>
              <w:spacing w:before="240" w:after="240"/>
              <w:ind w:firstLine="420"/>
              <w:rPr>
                <w:rFonts w:ascii="宋体" w:hAnsi="宋体"/>
                <w:sz w:val="24"/>
              </w:rPr>
            </w:pPr>
          </w:p>
        </w:tc>
      </w:tr>
      <w:tr w:rsidR="005118C4" w14:paraId="7B7C052A" w14:textId="77777777">
        <w:tc>
          <w:tcPr>
            <w:tcW w:w="779" w:type="dxa"/>
          </w:tcPr>
          <w:p w14:paraId="11BE6550" w14:textId="77777777" w:rsidR="005118C4" w:rsidRDefault="005118C4">
            <w:pPr>
              <w:spacing w:before="240" w:after="240"/>
              <w:ind w:firstLine="420"/>
              <w:rPr>
                <w:rFonts w:ascii="宋体" w:hAnsi="宋体"/>
                <w:sz w:val="24"/>
              </w:rPr>
            </w:pPr>
          </w:p>
        </w:tc>
        <w:tc>
          <w:tcPr>
            <w:tcW w:w="2116" w:type="dxa"/>
          </w:tcPr>
          <w:p w14:paraId="318C222F" w14:textId="77777777" w:rsidR="005118C4" w:rsidRDefault="005118C4">
            <w:pPr>
              <w:spacing w:before="240" w:after="240"/>
              <w:ind w:firstLine="420"/>
              <w:rPr>
                <w:rFonts w:ascii="宋体" w:hAnsi="宋体"/>
                <w:sz w:val="24"/>
              </w:rPr>
            </w:pPr>
          </w:p>
        </w:tc>
        <w:tc>
          <w:tcPr>
            <w:tcW w:w="2646" w:type="dxa"/>
          </w:tcPr>
          <w:p w14:paraId="03395E74" w14:textId="77777777" w:rsidR="005118C4" w:rsidRDefault="005118C4">
            <w:pPr>
              <w:spacing w:before="240" w:after="240"/>
              <w:ind w:firstLine="420"/>
              <w:rPr>
                <w:rFonts w:ascii="宋体" w:hAnsi="宋体"/>
                <w:sz w:val="24"/>
              </w:rPr>
            </w:pPr>
          </w:p>
        </w:tc>
        <w:tc>
          <w:tcPr>
            <w:tcW w:w="2646" w:type="dxa"/>
          </w:tcPr>
          <w:p w14:paraId="04B62837" w14:textId="77777777" w:rsidR="005118C4" w:rsidRDefault="005118C4">
            <w:pPr>
              <w:spacing w:before="240" w:after="240"/>
              <w:ind w:firstLine="420"/>
              <w:rPr>
                <w:rFonts w:ascii="宋体" w:hAnsi="宋体"/>
                <w:sz w:val="24"/>
              </w:rPr>
            </w:pPr>
          </w:p>
        </w:tc>
        <w:tc>
          <w:tcPr>
            <w:tcW w:w="1208" w:type="dxa"/>
          </w:tcPr>
          <w:p w14:paraId="71170113" w14:textId="77777777" w:rsidR="005118C4" w:rsidRDefault="005118C4">
            <w:pPr>
              <w:spacing w:before="240" w:after="240"/>
              <w:ind w:firstLine="420"/>
              <w:rPr>
                <w:rFonts w:ascii="宋体" w:hAnsi="宋体"/>
                <w:sz w:val="24"/>
              </w:rPr>
            </w:pPr>
          </w:p>
        </w:tc>
      </w:tr>
      <w:tr w:rsidR="005118C4" w14:paraId="7232D50A" w14:textId="77777777">
        <w:trPr>
          <w:trHeight w:val="444"/>
        </w:trPr>
        <w:tc>
          <w:tcPr>
            <w:tcW w:w="9395" w:type="dxa"/>
            <w:gridSpan w:val="5"/>
          </w:tcPr>
          <w:p w14:paraId="47058955" w14:textId="77777777" w:rsidR="005118C4" w:rsidRDefault="001C4A91">
            <w:pPr>
              <w:spacing w:before="240" w:after="240"/>
              <w:ind w:firstLine="420"/>
              <w:rPr>
                <w:rFonts w:ascii="宋体" w:hAnsi="宋体"/>
                <w:sz w:val="24"/>
              </w:rPr>
            </w:pPr>
            <w:r>
              <w:rPr>
                <w:rFonts w:ascii="宋体" w:hAnsi="宋体" w:hint="eastAsia"/>
                <w:sz w:val="24"/>
              </w:rPr>
              <w:t>注：</w:t>
            </w:r>
            <w:r>
              <w:rPr>
                <w:rFonts w:ascii="宋体" w:hAnsi="宋体" w:hint="eastAsia"/>
                <w:sz w:val="24"/>
              </w:rPr>
              <w:t>1.</w:t>
            </w:r>
            <w:r>
              <w:rPr>
                <w:rFonts w:ascii="宋体" w:hAnsi="宋体" w:hint="eastAsia"/>
                <w:sz w:val="24"/>
              </w:rPr>
              <w:t>如投标中无任何偏离，也需在偏离表中注明。</w:t>
            </w:r>
          </w:p>
        </w:tc>
      </w:tr>
    </w:tbl>
    <w:p w14:paraId="27D0FDFC" w14:textId="77777777" w:rsidR="005118C4" w:rsidRDefault="001C4A91">
      <w:pPr>
        <w:spacing w:line="480" w:lineRule="auto"/>
        <w:ind w:firstLine="420"/>
        <w:rPr>
          <w:rFonts w:ascii="宋体" w:hAnsi="宋体"/>
          <w:sz w:val="24"/>
          <w:u w:val="single"/>
        </w:rPr>
      </w:pPr>
      <w:r>
        <w:rPr>
          <w:rFonts w:ascii="宋体" w:hAnsi="宋体" w:hint="eastAsia"/>
          <w:sz w:val="24"/>
        </w:rPr>
        <w:t>供应商名称（公章）：</w:t>
      </w:r>
    </w:p>
    <w:p w14:paraId="197F3714" w14:textId="77777777" w:rsidR="005118C4" w:rsidRDefault="001C4A91">
      <w:pPr>
        <w:spacing w:line="480" w:lineRule="auto"/>
        <w:ind w:firstLine="420"/>
        <w:rPr>
          <w:rFonts w:ascii="宋体" w:hAnsi="宋体"/>
          <w:sz w:val="24"/>
          <w:u w:val="single"/>
        </w:rPr>
      </w:pPr>
      <w:r>
        <w:rPr>
          <w:rFonts w:ascii="宋体" w:hAnsi="宋体" w:hint="eastAsia"/>
          <w:sz w:val="24"/>
        </w:rPr>
        <w:t>供应商代表签字</w:t>
      </w:r>
      <w:r>
        <w:rPr>
          <w:rFonts w:ascii="宋体" w:hAnsi="宋体" w:hint="eastAsia"/>
          <w:sz w:val="24"/>
          <w:u w:val="single"/>
        </w:rPr>
        <w:t>：</w:t>
      </w:r>
      <w:r>
        <w:rPr>
          <w:rFonts w:ascii="宋体" w:hAnsi="宋体" w:hint="eastAsia"/>
          <w:sz w:val="24"/>
          <w:u w:val="single"/>
        </w:rPr>
        <w:t xml:space="preserve">                        </w:t>
      </w:r>
    </w:p>
    <w:p w14:paraId="37B047F1" w14:textId="77777777" w:rsidR="005118C4" w:rsidRDefault="001C4A91">
      <w:pPr>
        <w:pStyle w:val="2"/>
        <w:numPr>
          <w:ilvl w:val="0"/>
          <w:numId w:val="0"/>
        </w:numPr>
        <w:ind w:left="567" w:hanging="567"/>
        <w:jc w:val="center"/>
        <w:rPr>
          <w:b w:val="0"/>
          <w:bCs w:val="0"/>
        </w:rPr>
      </w:pPr>
      <w:r>
        <w:rPr>
          <w:rStyle w:val="2CharCharChar"/>
          <w:sz w:val="36"/>
          <w:szCs w:val="36"/>
        </w:rPr>
        <w:br w:type="page" w:clear="all"/>
      </w:r>
      <w:r>
        <w:rPr>
          <w:rFonts w:hint="eastAsia"/>
          <w:b w:val="0"/>
          <w:bCs w:val="0"/>
        </w:rPr>
        <w:lastRenderedPageBreak/>
        <w:t>七、技术条款偏离表</w:t>
      </w:r>
    </w:p>
    <w:p w14:paraId="41760B1D" w14:textId="77777777" w:rsidR="005118C4" w:rsidRDefault="001C4A91">
      <w:pPr>
        <w:spacing w:after="240" w:line="360" w:lineRule="auto"/>
        <w:ind w:firstLine="420"/>
        <w:rPr>
          <w:sz w:val="24"/>
          <w:u w:val="single"/>
        </w:rPr>
      </w:pPr>
      <w:r>
        <w:rPr>
          <w:rFonts w:hint="eastAsia"/>
          <w:sz w:val="24"/>
        </w:rPr>
        <w:t>项目名称：</w:t>
      </w:r>
      <w:r>
        <w:rPr>
          <w:rFonts w:hint="eastAsia"/>
          <w:sz w:val="24"/>
        </w:rPr>
        <w:t xml:space="preserve">                            </w:t>
      </w:r>
      <w:r>
        <w:rPr>
          <w:rFonts w:hint="eastAsia"/>
          <w:sz w:val="24"/>
        </w:rPr>
        <w:t>招标编号：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1"/>
        <w:gridCol w:w="2635"/>
        <w:gridCol w:w="2864"/>
        <w:gridCol w:w="2405"/>
      </w:tblGrid>
      <w:tr w:rsidR="005118C4" w14:paraId="2F76E4D3" w14:textId="77777777">
        <w:trPr>
          <w:trHeight w:val="655"/>
        </w:trPr>
        <w:tc>
          <w:tcPr>
            <w:tcW w:w="1491" w:type="dxa"/>
            <w:vAlign w:val="center"/>
          </w:tcPr>
          <w:p w14:paraId="47846F7C" w14:textId="77777777" w:rsidR="005118C4" w:rsidRDefault="001C4A91">
            <w:pPr>
              <w:jc w:val="center"/>
              <w:rPr>
                <w:sz w:val="24"/>
              </w:rPr>
            </w:pPr>
            <w:r>
              <w:rPr>
                <w:rFonts w:hint="eastAsia"/>
                <w:sz w:val="24"/>
              </w:rPr>
              <w:t>序号</w:t>
            </w:r>
          </w:p>
        </w:tc>
        <w:tc>
          <w:tcPr>
            <w:tcW w:w="2635" w:type="dxa"/>
            <w:vAlign w:val="center"/>
          </w:tcPr>
          <w:p w14:paraId="5477DE27" w14:textId="77777777" w:rsidR="005118C4" w:rsidRDefault="001C4A91">
            <w:pPr>
              <w:jc w:val="center"/>
              <w:rPr>
                <w:sz w:val="24"/>
              </w:rPr>
            </w:pPr>
            <w:r>
              <w:rPr>
                <w:rFonts w:hint="eastAsia"/>
                <w:sz w:val="24"/>
              </w:rPr>
              <w:t>招标技术指标要求</w:t>
            </w:r>
          </w:p>
        </w:tc>
        <w:tc>
          <w:tcPr>
            <w:tcW w:w="2864" w:type="dxa"/>
            <w:vAlign w:val="center"/>
          </w:tcPr>
          <w:p w14:paraId="6FD30E68" w14:textId="77777777" w:rsidR="005118C4" w:rsidRDefault="001C4A91">
            <w:pPr>
              <w:jc w:val="center"/>
              <w:rPr>
                <w:sz w:val="24"/>
              </w:rPr>
            </w:pPr>
            <w:r>
              <w:rPr>
                <w:rFonts w:hint="eastAsia"/>
                <w:sz w:val="24"/>
              </w:rPr>
              <w:t>投标技术指标情况</w:t>
            </w:r>
          </w:p>
        </w:tc>
        <w:tc>
          <w:tcPr>
            <w:tcW w:w="2405" w:type="dxa"/>
            <w:vAlign w:val="center"/>
          </w:tcPr>
          <w:p w14:paraId="04F80C5C" w14:textId="77777777" w:rsidR="005118C4" w:rsidRDefault="001C4A91">
            <w:pPr>
              <w:jc w:val="center"/>
              <w:rPr>
                <w:sz w:val="24"/>
              </w:rPr>
            </w:pPr>
            <w:r>
              <w:rPr>
                <w:rFonts w:hint="eastAsia"/>
                <w:sz w:val="24"/>
              </w:rPr>
              <w:t>偏离说明</w:t>
            </w:r>
          </w:p>
        </w:tc>
      </w:tr>
      <w:tr w:rsidR="005118C4" w14:paraId="4353EC3A" w14:textId="77777777">
        <w:trPr>
          <w:trHeight w:val="611"/>
        </w:trPr>
        <w:tc>
          <w:tcPr>
            <w:tcW w:w="1491" w:type="dxa"/>
          </w:tcPr>
          <w:p w14:paraId="3C6274BD" w14:textId="77777777" w:rsidR="005118C4" w:rsidRDefault="005118C4">
            <w:pPr>
              <w:ind w:firstLine="420"/>
              <w:jc w:val="center"/>
              <w:rPr>
                <w:sz w:val="24"/>
              </w:rPr>
            </w:pPr>
          </w:p>
        </w:tc>
        <w:tc>
          <w:tcPr>
            <w:tcW w:w="2635" w:type="dxa"/>
          </w:tcPr>
          <w:p w14:paraId="5A79BC50" w14:textId="77777777" w:rsidR="005118C4" w:rsidRDefault="005118C4">
            <w:pPr>
              <w:ind w:firstLine="420"/>
              <w:jc w:val="center"/>
              <w:rPr>
                <w:sz w:val="24"/>
              </w:rPr>
            </w:pPr>
          </w:p>
        </w:tc>
        <w:tc>
          <w:tcPr>
            <w:tcW w:w="2864" w:type="dxa"/>
          </w:tcPr>
          <w:p w14:paraId="24D2B9B8" w14:textId="77777777" w:rsidR="005118C4" w:rsidRDefault="005118C4">
            <w:pPr>
              <w:ind w:firstLine="420"/>
              <w:rPr>
                <w:sz w:val="24"/>
              </w:rPr>
            </w:pPr>
          </w:p>
        </w:tc>
        <w:tc>
          <w:tcPr>
            <w:tcW w:w="2405" w:type="dxa"/>
          </w:tcPr>
          <w:p w14:paraId="5AB9358D" w14:textId="77777777" w:rsidR="005118C4" w:rsidRDefault="005118C4">
            <w:pPr>
              <w:ind w:firstLine="420"/>
              <w:rPr>
                <w:sz w:val="24"/>
              </w:rPr>
            </w:pPr>
          </w:p>
        </w:tc>
      </w:tr>
      <w:tr w:rsidR="005118C4" w14:paraId="33CAF2CA" w14:textId="77777777">
        <w:trPr>
          <w:trHeight w:val="616"/>
        </w:trPr>
        <w:tc>
          <w:tcPr>
            <w:tcW w:w="1491" w:type="dxa"/>
          </w:tcPr>
          <w:p w14:paraId="2E489FCC" w14:textId="77777777" w:rsidR="005118C4" w:rsidRDefault="005118C4">
            <w:pPr>
              <w:ind w:firstLine="420"/>
              <w:jc w:val="center"/>
              <w:rPr>
                <w:sz w:val="24"/>
              </w:rPr>
            </w:pPr>
          </w:p>
        </w:tc>
        <w:tc>
          <w:tcPr>
            <w:tcW w:w="2635" w:type="dxa"/>
          </w:tcPr>
          <w:p w14:paraId="5CA99F10" w14:textId="77777777" w:rsidR="005118C4" w:rsidRDefault="005118C4">
            <w:pPr>
              <w:ind w:firstLine="420"/>
              <w:jc w:val="center"/>
              <w:rPr>
                <w:sz w:val="24"/>
              </w:rPr>
            </w:pPr>
          </w:p>
        </w:tc>
        <w:tc>
          <w:tcPr>
            <w:tcW w:w="2864" w:type="dxa"/>
          </w:tcPr>
          <w:p w14:paraId="729DCB89" w14:textId="77777777" w:rsidR="005118C4" w:rsidRDefault="005118C4">
            <w:pPr>
              <w:ind w:firstLine="420"/>
              <w:rPr>
                <w:sz w:val="24"/>
              </w:rPr>
            </w:pPr>
          </w:p>
        </w:tc>
        <w:tc>
          <w:tcPr>
            <w:tcW w:w="2405" w:type="dxa"/>
          </w:tcPr>
          <w:p w14:paraId="5E23F7C1" w14:textId="77777777" w:rsidR="005118C4" w:rsidRDefault="005118C4">
            <w:pPr>
              <w:ind w:firstLine="420"/>
              <w:rPr>
                <w:sz w:val="24"/>
              </w:rPr>
            </w:pPr>
          </w:p>
        </w:tc>
      </w:tr>
      <w:tr w:rsidR="005118C4" w14:paraId="64267CB6" w14:textId="77777777">
        <w:trPr>
          <w:trHeight w:val="616"/>
        </w:trPr>
        <w:tc>
          <w:tcPr>
            <w:tcW w:w="1491" w:type="dxa"/>
          </w:tcPr>
          <w:p w14:paraId="1C7C41F5" w14:textId="77777777" w:rsidR="005118C4" w:rsidRDefault="005118C4">
            <w:pPr>
              <w:ind w:firstLine="420"/>
              <w:jc w:val="center"/>
              <w:rPr>
                <w:sz w:val="24"/>
              </w:rPr>
            </w:pPr>
          </w:p>
        </w:tc>
        <w:tc>
          <w:tcPr>
            <w:tcW w:w="2635" w:type="dxa"/>
          </w:tcPr>
          <w:p w14:paraId="439B04BB" w14:textId="77777777" w:rsidR="005118C4" w:rsidRDefault="005118C4">
            <w:pPr>
              <w:ind w:firstLine="420"/>
              <w:jc w:val="center"/>
              <w:rPr>
                <w:sz w:val="24"/>
              </w:rPr>
            </w:pPr>
          </w:p>
        </w:tc>
        <w:tc>
          <w:tcPr>
            <w:tcW w:w="2864" w:type="dxa"/>
          </w:tcPr>
          <w:p w14:paraId="1545B236" w14:textId="77777777" w:rsidR="005118C4" w:rsidRDefault="005118C4">
            <w:pPr>
              <w:ind w:firstLine="420"/>
              <w:rPr>
                <w:sz w:val="24"/>
              </w:rPr>
            </w:pPr>
          </w:p>
        </w:tc>
        <w:tc>
          <w:tcPr>
            <w:tcW w:w="2405" w:type="dxa"/>
          </w:tcPr>
          <w:p w14:paraId="559B038E" w14:textId="77777777" w:rsidR="005118C4" w:rsidRDefault="005118C4">
            <w:pPr>
              <w:ind w:firstLine="420"/>
              <w:rPr>
                <w:sz w:val="24"/>
              </w:rPr>
            </w:pPr>
          </w:p>
        </w:tc>
      </w:tr>
      <w:tr w:rsidR="005118C4" w14:paraId="2D2F0A33" w14:textId="77777777">
        <w:trPr>
          <w:trHeight w:val="616"/>
        </w:trPr>
        <w:tc>
          <w:tcPr>
            <w:tcW w:w="1491" w:type="dxa"/>
          </w:tcPr>
          <w:p w14:paraId="0A55FD06" w14:textId="77777777" w:rsidR="005118C4" w:rsidRDefault="005118C4">
            <w:pPr>
              <w:ind w:firstLine="420"/>
              <w:jc w:val="center"/>
              <w:rPr>
                <w:sz w:val="24"/>
              </w:rPr>
            </w:pPr>
          </w:p>
        </w:tc>
        <w:tc>
          <w:tcPr>
            <w:tcW w:w="2635" w:type="dxa"/>
          </w:tcPr>
          <w:p w14:paraId="17DDB73B" w14:textId="77777777" w:rsidR="005118C4" w:rsidRDefault="005118C4">
            <w:pPr>
              <w:ind w:firstLine="420"/>
              <w:jc w:val="center"/>
              <w:rPr>
                <w:sz w:val="24"/>
              </w:rPr>
            </w:pPr>
          </w:p>
        </w:tc>
        <w:tc>
          <w:tcPr>
            <w:tcW w:w="2864" w:type="dxa"/>
          </w:tcPr>
          <w:p w14:paraId="191B95B3" w14:textId="77777777" w:rsidR="005118C4" w:rsidRDefault="005118C4">
            <w:pPr>
              <w:ind w:firstLine="420"/>
              <w:rPr>
                <w:sz w:val="24"/>
              </w:rPr>
            </w:pPr>
          </w:p>
        </w:tc>
        <w:tc>
          <w:tcPr>
            <w:tcW w:w="2405" w:type="dxa"/>
          </w:tcPr>
          <w:p w14:paraId="501FBE50" w14:textId="77777777" w:rsidR="005118C4" w:rsidRDefault="005118C4">
            <w:pPr>
              <w:ind w:firstLine="420"/>
              <w:rPr>
                <w:sz w:val="24"/>
              </w:rPr>
            </w:pPr>
          </w:p>
        </w:tc>
      </w:tr>
      <w:tr w:rsidR="005118C4" w14:paraId="6582F0D5" w14:textId="77777777">
        <w:trPr>
          <w:trHeight w:val="616"/>
        </w:trPr>
        <w:tc>
          <w:tcPr>
            <w:tcW w:w="1491" w:type="dxa"/>
          </w:tcPr>
          <w:p w14:paraId="3DF732C7" w14:textId="77777777" w:rsidR="005118C4" w:rsidRDefault="005118C4">
            <w:pPr>
              <w:ind w:firstLine="420"/>
              <w:jc w:val="center"/>
              <w:rPr>
                <w:sz w:val="24"/>
              </w:rPr>
            </w:pPr>
          </w:p>
        </w:tc>
        <w:tc>
          <w:tcPr>
            <w:tcW w:w="2635" w:type="dxa"/>
          </w:tcPr>
          <w:p w14:paraId="57FF7BF5" w14:textId="77777777" w:rsidR="005118C4" w:rsidRDefault="005118C4">
            <w:pPr>
              <w:ind w:firstLine="420"/>
              <w:jc w:val="center"/>
              <w:rPr>
                <w:sz w:val="24"/>
              </w:rPr>
            </w:pPr>
          </w:p>
        </w:tc>
        <w:tc>
          <w:tcPr>
            <w:tcW w:w="2864" w:type="dxa"/>
          </w:tcPr>
          <w:p w14:paraId="0010B256" w14:textId="77777777" w:rsidR="005118C4" w:rsidRDefault="005118C4">
            <w:pPr>
              <w:ind w:firstLine="420"/>
              <w:rPr>
                <w:sz w:val="24"/>
              </w:rPr>
            </w:pPr>
          </w:p>
        </w:tc>
        <w:tc>
          <w:tcPr>
            <w:tcW w:w="2405" w:type="dxa"/>
          </w:tcPr>
          <w:p w14:paraId="5E98628F" w14:textId="77777777" w:rsidR="005118C4" w:rsidRDefault="005118C4">
            <w:pPr>
              <w:ind w:firstLine="420"/>
              <w:rPr>
                <w:sz w:val="24"/>
              </w:rPr>
            </w:pPr>
          </w:p>
        </w:tc>
      </w:tr>
      <w:tr w:rsidR="005118C4" w14:paraId="4295E552" w14:textId="77777777">
        <w:trPr>
          <w:trHeight w:val="616"/>
        </w:trPr>
        <w:tc>
          <w:tcPr>
            <w:tcW w:w="1491" w:type="dxa"/>
          </w:tcPr>
          <w:p w14:paraId="136B492A" w14:textId="77777777" w:rsidR="005118C4" w:rsidRDefault="005118C4">
            <w:pPr>
              <w:ind w:firstLine="420"/>
              <w:jc w:val="center"/>
              <w:rPr>
                <w:sz w:val="24"/>
              </w:rPr>
            </w:pPr>
          </w:p>
        </w:tc>
        <w:tc>
          <w:tcPr>
            <w:tcW w:w="2635" w:type="dxa"/>
          </w:tcPr>
          <w:p w14:paraId="7E367C4B" w14:textId="77777777" w:rsidR="005118C4" w:rsidRDefault="005118C4">
            <w:pPr>
              <w:ind w:firstLine="420"/>
              <w:jc w:val="center"/>
              <w:rPr>
                <w:sz w:val="24"/>
              </w:rPr>
            </w:pPr>
          </w:p>
        </w:tc>
        <w:tc>
          <w:tcPr>
            <w:tcW w:w="2864" w:type="dxa"/>
          </w:tcPr>
          <w:p w14:paraId="1821D0F8" w14:textId="77777777" w:rsidR="005118C4" w:rsidRDefault="005118C4">
            <w:pPr>
              <w:ind w:firstLine="420"/>
              <w:rPr>
                <w:sz w:val="24"/>
              </w:rPr>
            </w:pPr>
          </w:p>
        </w:tc>
        <w:tc>
          <w:tcPr>
            <w:tcW w:w="2405" w:type="dxa"/>
          </w:tcPr>
          <w:p w14:paraId="38C74BEE" w14:textId="77777777" w:rsidR="005118C4" w:rsidRDefault="005118C4">
            <w:pPr>
              <w:ind w:firstLine="420"/>
              <w:rPr>
                <w:sz w:val="24"/>
              </w:rPr>
            </w:pPr>
          </w:p>
        </w:tc>
      </w:tr>
      <w:tr w:rsidR="005118C4" w14:paraId="1BC9C959" w14:textId="77777777">
        <w:trPr>
          <w:trHeight w:val="616"/>
        </w:trPr>
        <w:tc>
          <w:tcPr>
            <w:tcW w:w="1491" w:type="dxa"/>
          </w:tcPr>
          <w:p w14:paraId="616119D1" w14:textId="77777777" w:rsidR="005118C4" w:rsidRDefault="005118C4">
            <w:pPr>
              <w:ind w:firstLine="420"/>
              <w:jc w:val="center"/>
              <w:rPr>
                <w:sz w:val="24"/>
              </w:rPr>
            </w:pPr>
          </w:p>
        </w:tc>
        <w:tc>
          <w:tcPr>
            <w:tcW w:w="2635" w:type="dxa"/>
          </w:tcPr>
          <w:p w14:paraId="63A8A17C" w14:textId="77777777" w:rsidR="005118C4" w:rsidRDefault="005118C4">
            <w:pPr>
              <w:ind w:firstLine="420"/>
              <w:jc w:val="center"/>
              <w:rPr>
                <w:sz w:val="24"/>
              </w:rPr>
            </w:pPr>
          </w:p>
        </w:tc>
        <w:tc>
          <w:tcPr>
            <w:tcW w:w="2864" w:type="dxa"/>
          </w:tcPr>
          <w:p w14:paraId="55FFB94C" w14:textId="77777777" w:rsidR="005118C4" w:rsidRDefault="005118C4">
            <w:pPr>
              <w:ind w:firstLine="420"/>
              <w:rPr>
                <w:sz w:val="24"/>
              </w:rPr>
            </w:pPr>
          </w:p>
        </w:tc>
        <w:tc>
          <w:tcPr>
            <w:tcW w:w="2405" w:type="dxa"/>
          </w:tcPr>
          <w:p w14:paraId="30B5A671" w14:textId="77777777" w:rsidR="005118C4" w:rsidRDefault="005118C4">
            <w:pPr>
              <w:ind w:firstLine="420"/>
              <w:rPr>
                <w:sz w:val="24"/>
              </w:rPr>
            </w:pPr>
          </w:p>
        </w:tc>
      </w:tr>
      <w:tr w:rsidR="005118C4" w14:paraId="3D2F8D11" w14:textId="77777777">
        <w:trPr>
          <w:trHeight w:val="616"/>
        </w:trPr>
        <w:tc>
          <w:tcPr>
            <w:tcW w:w="1491" w:type="dxa"/>
          </w:tcPr>
          <w:p w14:paraId="4A0F48A5" w14:textId="77777777" w:rsidR="005118C4" w:rsidRDefault="005118C4">
            <w:pPr>
              <w:ind w:firstLine="420"/>
              <w:jc w:val="center"/>
              <w:rPr>
                <w:sz w:val="24"/>
              </w:rPr>
            </w:pPr>
          </w:p>
        </w:tc>
        <w:tc>
          <w:tcPr>
            <w:tcW w:w="2635" w:type="dxa"/>
          </w:tcPr>
          <w:p w14:paraId="388FF4DB" w14:textId="77777777" w:rsidR="005118C4" w:rsidRDefault="005118C4">
            <w:pPr>
              <w:ind w:firstLine="420"/>
              <w:jc w:val="center"/>
              <w:rPr>
                <w:sz w:val="24"/>
              </w:rPr>
            </w:pPr>
          </w:p>
        </w:tc>
        <w:tc>
          <w:tcPr>
            <w:tcW w:w="2864" w:type="dxa"/>
          </w:tcPr>
          <w:p w14:paraId="3EBF480D" w14:textId="77777777" w:rsidR="005118C4" w:rsidRDefault="005118C4">
            <w:pPr>
              <w:ind w:firstLine="420"/>
              <w:rPr>
                <w:sz w:val="24"/>
              </w:rPr>
            </w:pPr>
          </w:p>
        </w:tc>
        <w:tc>
          <w:tcPr>
            <w:tcW w:w="2405" w:type="dxa"/>
          </w:tcPr>
          <w:p w14:paraId="1164F5E5" w14:textId="77777777" w:rsidR="005118C4" w:rsidRDefault="005118C4">
            <w:pPr>
              <w:ind w:firstLine="420"/>
              <w:rPr>
                <w:sz w:val="24"/>
              </w:rPr>
            </w:pPr>
          </w:p>
        </w:tc>
      </w:tr>
      <w:tr w:rsidR="005118C4" w14:paraId="0C8BA7BB" w14:textId="77777777">
        <w:trPr>
          <w:trHeight w:val="616"/>
        </w:trPr>
        <w:tc>
          <w:tcPr>
            <w:tcW w:w="1491" w:type="dxa"/>
          </w:tcPr>
          <w:p w14:paraId="0CEF679D" w14:textId="77777777" w:rsidR="005118C4" w:rsidRDefault="005118C4">
            <w:pPr>
              <w:ind w:firstLine="420"/>
              <w:jc w:val="center"/>
              <w:rPr>
                <w:sz w:val="24"/>
              </w:rPr>
            </w:pPr>
          </w:p>
        </w:tc>
        <w:tc>
          <w:tcPr>
            <w:tcW w:w="2635" w:type="dxa"/>
          </w:tcPr>
          <w:p w14:paraId="208FEA11" w14:textId="77777777" w:rsidR="005118C4" w:rsidRDefault="005118C4">
            <w:pPr>
              <w:ind w:firstLine="420"/>
              <w:jc w:val="center"/>
              <w:rPr>
                <w:sz w:val="24"/>
              </w:rPr>
            </w:pPr>
          </w:p>
        </w:tc>
        <w:tc>
          <w:tcPr>
            <w:tcW w:w="2864" w:type="dxa"/>
          </w:tcPr>
          <w:p w14:paraId="3A544326" w14:textId="77777777" w:rsidR="005118C4" w:rsidRDefault="005118C4">
            <w:pPr>
              <w:ind w:firstLine="420"/>
              <w:rPr>
                <w:sz w:val="24"/>
              </w:rPr>
            </w:pPr>
          </w:p>
        </w:tc>
        <w:tc>
          <w:tcPr>
            <w:tcW w:w="2405" w:type="dxa"/>
          </w:tcPr>
          <w:p w14:paraId="62779267" w14:textId="77777777" w:rsidR="005118C4" w:rsidRDefault="005118C4">
            <w:pPr>
              <w:ind w:firstLine="420"/>
              <w:rPr>
                <w:sz w:val="24"/>
              </w:rPr>
            </w:pPr>
          </w:p>
        </w:tc>
      </w:tr>
      <w:tr w:rsidR="005118C4" w14:paraId="2CFA7133" w14:textId="77777777">
        <w:trPr>
          <w:trHeight w:val="616"/>
        </w:trPr>
        <w:tc>
          <w:tcPr>
            <w:tcW w:w="1491" w:type="dxa"/>
          </w:tcPr>
          <w:p w14:paraId="4D7BD387" w14:textId="77777777" w:rsidR="005118C4" w:rsidRDefault="005118C4">
            <w:pPr>
              <w:ind w:firstLine="420"/>
              <w:jc w:val="center"/>
              <w:rPr>
                <w:sz w:val="24"/>
              </w:rPr>
            </w:pPr>
          </w:p>
        </w:tc>
        <w:tc>
          <w:tcPr>
            <w:tcW w:w="2635" w:type="dxa"/>
          </w:tcPr>
          <w:p w14:paraId="5119F979" w14:textId="77777777" w:rsidR="005118C4" w:rsidRDefault="005118C4">
            <w:pPr>
              <w:ind w:firstLine="420"/>
              <w:jc w:val="center"/>
              <w:rPr>
                <w:sz w:val="24"/>
              </w:rPr>
            </w:pPr>
          </w:p>
        </w:tc>
        <w:tc>
          <w:tcPr>
            <w:tcW w:w="2864" w:type="dxa"/>
          </w:tcPr>
          <w:p w14:paraId="52E26659" w14:textId="77777777" w:rsidR="005118C4" w:rsidRDefault="005118C4">
            <w:pPr>
              <w:ind w:firstLine="420"/>
              <w:rPr>
                <w:sz w:val="24"/>
              </w:rPr>
            </w:pPr>
          </w:p>
        </w:tc>
        <w:tc>
          <w:tcPr>
            <w:tcW w:w="2405" w:type="dxa"/>
          </w:tcPr>
          <w:p w14:paraId="53F626A6" w14:textId="77777777" w:rsidR="005118C4" w:rsidRDefault="005118C4">
            <w:pPr>
              <w:ind w:firstLine="420"/>
              <w:rPr>
                <w:sz w:val="24"/>
              </w:rPr>
            </w:pPr>
          </w:p>
        </w:tc>
      </w:tr>
      <w:tr w:rsidR="005118C4" w14:paraId="4CA5773E" w14:textId="77777777">
        <w:trPr>
          <w:trHeight w:val="616"/>
        </w:trPr>
        <w:tc>
          <w:tcPr>
            <w:tcW w:w="1491" w:type="dxa"/>
          </w:tcPr>
          <w:p w14:paraId="344487EF" w14:textId="77777777" w:rsidR="005118C4" w:rsidRDefault="005118C4">
            <w:pPr>
              <w:ind w:firstLine="420"/>
              <w:jc w:val="center"/>
              <w:rPr>
                <w:sz w:val="24"/>
              </w:rPr>
            </w:pPr>
          </w:p>
        </w:tc>
        <w:tc>
          <w:tcPr>
            <w:tcW w:w="2635" w:type="dxa"/>
          </w:tcPr>
          <w:p w14:paraId="3CB049F0" w14:textId="77777777" w:rsidR="005118C4" w:rsidRDefault="005118C4">
            <w:pPr>
              <w:ind w:firstLine="420"/>
              <w:jc w:val="center"/>
              <w:rPr>
                <w:sz w:val="24"/>
              </w:rPr>
            </w:pPr>
          </w:p>
        </w:tc>
        <w:tc>
          <w:tcPr>
            <w:tcW w:w="2864" w:type="dxa"/>
          </w:tcPr>
          <w:p w14:paraId="2C35DAC8" w14:textId="77777777" w:rsidR="005118C4" w:rsidRDefault="005118C4">
            <w:pPr>
              <w:ind w:firstLine="420"/>
              <w:rPr>
                <w:sz w:val="24"/>
              </w:rPr>
            </w:pPr>
          </w:p>
        </w:tc>
        <w:tc>
          <w:tcPr>
            <w:tcW w:w="2405" w:type="dxa"/>
          </w:tcPr>
          <w:p w14:paraId="6C9A6EFC" w14:textId="77777777" w:rsidR="005118C4" w:rsidRDefault="005118C4">
            <w:pPr>
              <w:ind w:firstLine="420"/>
              <w:rPr>
                <w:sz w:val="24"/>
              </w:rPr>
            </w:pPr>
          </w:p>
        </w:tc>
      </w:tr>
      <w:tr w:rsidR="005118C4" w14:paraId="3D939541" w14:textId="77777777">
        <w:trPr>
          <w:trHeight w:val="616"/>
        </w:trPr>
        <w:tc>
          <w:tcPr>
            <w:tcW w:w="1491" w:type="dxa"/>
          </w:tcPr>
          <w:p w14:paraId="246C1567" w14:textId="77777777" w:rsidR="005118C4" w:rsidRDefault="005118C4">
            <w:pPr>
              <w:ind w:firstLine="420"/>
              <w:jc w:val="center"/>
              <w:rPr>
                <w:sz w:val="24"/>
              </w:rPr>
            </w:pPr>
          </w:p>
        </w:tc>
        <w:tc>
          <w:tcPr>
            <w:tcW w:w="2635" w:type="dxa"/>
          </w:tcPr>
          <w:p w14:paraId="55BC8EBF" w14:textId="77777777" w:rsidR="005118C4" w:rsidRDefault="005118C4">
            <w:pPr>
              <w:ind w:firstLine="420"/>
              <w:jc w:val="center"/>
              <w:rPr>
                <w:sz w:val="24"/>
              </w:rPr>
            </w:pPr>
          </w:p>
        </w:tc>
        <w:tc>
          <w:tcPr>
            <w:tcW w:w="2864" w:type="dxa"/>
          </w:tcPr>
          <w:p w14:paraId="637E0D45" w14:textId="77777777" w:rsidR="005118C4" w:rsidRDefault="005118C4">
            <w:pPr>
              <w:ind w:firstLine="420"/>
              <w:rPr>
                <w:sz w:val="24"/>
              </w:rPr>
            </w:pPr>
          </w:p>
        </w:tc>
        <w:tc>
          <w:tcPr>
            <w:tcW w:w="2405" w:type="dxa"/>
          </w:tcPr>
          <w:p w14:paraId="6C76823B" w14:textId="77777777" w:rsidR="005118C4" w:rsidRDefault="005118C4">
            <w:pPr>
              <w:ind w:firstLine="420"/>
              <w:rPr>
                <w:sz w:val="24"/>
              </w:rPr>
            </w:pPr>
          </w:p>
        </w:tc>
      </w:tr>
    </w:tbl>
    <w:p w14:paraId="42589679" w14:textId="77777777" w:rsidR="005118C4" w:rsidRDefault="001C4A91">
      <w:pPr>
        <w:spacing w:line="360" w:lineRule="exact"/>
        <w:ind w:firstLine="420"/>
        <w:rPr>
          <w:sz w:val="24"/>
        </w:rPr>
      </w:pPr>
      <w:r>
        <w:rPr>
          <w:rFonts w:hint="eastAsia"/>
          <w:sz w:val="24"/>
        </w:rPr>
        <w:t>注：</w:t>
      </w:r>
    </w:p>
    <w:p w14:paraId="28B5CA0C" w14:textId="77777777" w:rsidR="005118C4" w:rsidRDefault="001C4A91">
      <w:pPr>
        <w:spacing w:line="360" w:lineRule="exact"/>
        <w:ind w:firstLine="420"/>
        <w:rPr>
          <w:sz w:val="24"/>
        </w:rPr>
      </w:pPr>
      <w:r>
        <w:rPr>
          <w:rFonts w:hint="eastAsia"/>
          <w:sz w:val="24"/>
        </w:rPr>
        <w:t>1</w:t>
      </w:r>
      <w:r>
        <w:rPr>
          <w:sz w:val="24"/>
        </w:rPr>
        <w:t>.</w:t>
      </w:r>
      <w:r>
        <w:rPr>
          <w:rFonts w:hint="eastAsia"/>
          <w:sz w:val="24"/>
        </w:rPr>
        <w:t>供应商须根据所投标技术要求填写此表，作为投标文件重要的组成部分。</w:t>
      </w:r>
    </w:p>
    <w:p w14:paraId="715D51AE" w14:textId="77777777" w:rsidR="005118C4" w:rsidRDefault="001C4A91">
      <w:pPr>
        <w:spacing w:line="360" w:lineRule="exact"/>
        <w:ind w:firstLine="420"/>
        <w:rPr>
          <w:sz w:val="24"/>
        </w:rPr>
      </w:pPr>
      <w:r>
        <w:rPr>
          <w:rFonts w:hint="eastAsia"/>
          <w:sz w:val="24"/>
        </w:rPr>
        <w:t>2.</w:t>
      </w:r>
      <w:r>
        <w:rPr>
          <w:rFonts w:hint="eastAsia"/>
          <w:sz w:val="24"/>
        </w:rPr>
        <w:t>偏离包括正、负偏离，正</w:t>
      </w:r>
      <w:proofErr w:type="gramStart"/>
      <w:r>
        <w:rPr>
          <w:rFonts w:hint="eastAsia"/>
          <w:sz w:val="24"/>
        </w:rPr>
        <w:t>偏离指</w:t>
      </w:r>
      <w:proofErr w:type="gramEnd"/>
      <w:r>
        <w:rPr>
          <w:rFonts w:hint="eastAsia"/>
          <w:sz w:val="24"/>
        </w:rPr>
        <w:t>供应商的响应高于招标文件要求，负</w:t>
      </w:r>
      <w:proofErr w:type="gramStart"/>
      <w:r>
        <w:rPr>
          <w:rFonts w:hint="eastAsia"/>
          <w:sz w:val="24"/>
        </w:rPr>
        <w:t>偏离指</w:t>
      </w:r>
      <w:proofErr w:type="gramEnd"/>
      <w:r>
        <w:rPr>
          <w:rFonts w:hint="eastAsia"/>
          <w:sz w:val="24"/>
        </w:rPr>
        <w:t>供应商的响应低于招标文件要求。无偏离也应该予以说明。</w:t>
      </w:r>
    </w:p>
    <w:p w14:paraId="7A68D242" w14:textId="77777777" w:rsidR="005118C4" w:rsidRDefault="005118C4">
      <w:pPr>
        <w:ind w:firstLine="420"/>
        <w:rPr>
          <w:sz w:val="24"/>
        </w:rPr>
      </w:pPr>
    </w:p>
    <w:p w14:paraId="100B925E" w14:textId="77777777" w:rsidR="005118C4" w:rsidRDefault="001C4A91">
      <w:pPr>
        <w:spacing w:line="480" w:lineRule="auto"/>
        <w:ind w:firstLine="420"/>
        <w:rPr>
          <w:sz w:val="24"/>
          <w:u w:val="single"/>
        </w:rPr>
      </w:pPr>
      <w:r>
        <w:rPr>
          <w:rFonts w:hint="eastAsia"/>
          <w:sz w:val="24"/>
        </w:rPr>
        <w:t>供应商名称（公章）：</w:t>
      </w:r>
    </w:p>
    <w:p w14:paraId="06C9DCD5" w14:textId="77777777" w:rsidR="005118C4" w:rsidRDefault="001C4A91">
      <w:pPr>
        <w:spacing w:line="480" w:lineRule="auto"/>
        <w:ind w:firstLine="420"/>
        <w:rPr>
          <w:b/>
        </w:rPr>
      </w:pPr>
      <w:r>
        <w:rPr>
          <w:rFonts w:hint="eastAsia"/>
          <w:sz w:val="24"/>
        </w:rPr>
        <w:t>供应商代表签字：</w:t>
      </w:r>
      <w:r>
        <w:rPr>
          <w:rFonts w:hint="eastAsia"/>
          <w:sz w:val="24"/>
          <w:u w:val="single"/>
        </w:rPr>
        <w:t xml:space="preserve">                        </w:t>
      </w:r>
    </w:p>
    <w:p w14:paraId="1B67DF07" w14:textId="77777777" w:rsidR="005118C4" w:rsidRDefault="001C4A91">
      <w:pPr>
        <w:pStyle w:val="2"/>
        <w:numPr>
          <w:ilvl w:val="0"/>
          <w:numId w:val="0"/>
        </w:numPr>
        <w:ind w:left="567" w:hanging="567"/>
        <w:jc w:val="center"/>
        <w:rPr>
          <w:rFonts w:ascii="宋体" w:hAnsi="宋体"/>
          <w:color w:val="000000"/>
          <w:sz w:val="28"/>
          <w:szCs w:val="28"/>
        </w:rPr>
      </w:pPr>
      <w:r>
        <w:rPr>
          <w:rFonts w:ascii="宋体" w:hAnsi="宋体"/>
          <w:b w:val="0"/>
        </w:rPr>
        <w:br w:type="page" w:clear="all"/>
      </w:r>
      <w:r>
        <w:rPr>
          <w:rFonts w:hint="eastAsia"/>
          <w:b w:val="0"/>
          <w:bCs w:val="0"/>
        </w:rPr>
        <w:lastRenderedPageBreak/>
        <w:t>八、技术方案书</w:t>
      </w:r>
    </w:p>
    <w:p w14:paraId="567B9BBF" w14:textId="77777777" w:rsidR="005118C4" w:rsidRDefault="001C4A91">
      <w:pPr>
        <w:spacing w:line="360" w:lineRule="auto"/>
        <w:ind w:firstLine="420"/>
        <w:rPr>
          <w:rFonts w:ascii="宋体" w:hAnsi="宋体"/>
          <w:color w:val="000000"/>
          <w:sz w:val="24"/>
        </w:rPr>
      </w:pPr>
      <w:r>
        <w:rPr>
          <w:rFonts w:ascii="宋体" w:hAnsi="宋体" w:hint="eastAsia"/>
          <w:color w:val="000000"/>
          <w:sz w:val="24"/>
        </w:rPr>
        <w:t>供应商应根据《采购需求》的有关要求，编制满足《采购需求》的技术方案书。</w:t>
      </w:r>
    </w:p>
    <w:p w14:paraId="118452E7" w14:textId="77777777" w:rsidR="005118C4" w:rsidRDefault="001C4A91">
      <w:pPr>
        <w:spacing w:line="360" w:lineRule="auto"/>
        <w:ind w:firstLine="420"/>
        <w:rPr>
          <w:rFonts w:ascii="宋体" w:hAnsi="宋体"/>
          <w:color w:val="000000"/>
          <w:sz w:val="24"/>
        </w:rPr>
      </w:pPr>
      <w:r>
        <w:rPr>
          <w:rFonts w:ascii="宋体" w:hAnsi="宋体" w:hint="eastAsia"/>
          <w:color w:val="000000"/>
          <w:sz w:val="24"/>
        </w:rPr>
        <w:t>编制的技术方案书：</w:t>
      </w:r>
    </w:p>
    <w:p w14:paraId="66456298" w14:textId="77777777" w:rsidR="005118C4" w:rsidRDefault="001C4A91">
      <w:pPr>
        <w:spacing w:line="360" w:lineRule="auto"/>
        <w:ind w:firstLine="540"/>
        <w:rPr>
          <w:rFonts w:ascii="宋体" w:hAnsi="宋体"/>
          <w:color w:val="000000"/>
          <w:sz w:val="24"/>
        </w:rPr>
      </w:pPr>
      <w:r>
        <w:rPr>
          <w:rFonts w:ascii="宋体" w:hAnsi="宋体" w:hint="eastAsia"/>
          <w:color w:val="000000"/>
          <w:sz w:val="24"/>
        </w:rPr>
        <w:t>1</w:t>
      </w:r>
      <w:r>
        <w:rPr>
          <w:rFonts w:ascii="宋体" w:hAnsi="宋体" w:hint="eastAsia"/>
          <w:color w:val="000000"/>
          <w:sz w:val="24"/>
        </w:rPr>
        <w:t>．内容应该是系统的、完整的、全面的；</w:t>
      </w:r>
    </w:p>
    <w:p w14:paraId="0E515265" w14:textId="77777777" w:rsidR="005118C4" w:rsidRDefault="001C4A91">
      <w:pPr>
        <w:spacing w:line="360" w:lineRule="auto"/>
        <w:ind w:firstLine="540"/>
        <w:rPr>
          <w:rFonts w:ascii="宋体" w:hAnsi="宋体"/>
          <w:color w:val="000000"/>
          <w:sz w:val="24"/>
        </w:rPr>
      </w:pPr>
      <w:r>
        <w:rPr>
          <w:rFonts w:ascii="宋体" w:hAnsi="宋体" w:hint="eastAsia"/>
          <w:color w:val="000000"/>
          <w:sz w:val="24"/>
        </w:rPr>
        <w:t>2</w:t>
      </w:r>
      <w:r>
        <w:rPr>
          <w:rFonts w:ascii="宋体" w:hAnsi="宋体" w:hint="eastAsia"/>
          <w:color w:val="000000"/>
          <w:sz w:val="24"/>
        </w:rPr>
        <w:t>．应当具有科学性、合理性、可操作性；</w:t>
      </w:r>
    </w:p>
    <w:p w14:paraId="58F6AEF9" w14:textId="77777777" w:rsidR="005118C4" w:rsidRDefault="001C4A91">
      <w:pPr>
        <w:spacing w:line="360" w:lineRule="auto"/>
        <w:ind w:firstLine="540"/>
        <w:rPr>
          <w:rFonts w:ascii="宋体" w:hAnsi="宋体"/>
          <w:color w:val="000000"/>
          <w:sz w:val="24"/>
        </w:rPr>
      </w:pPr>
      <w:r>
        <w:rPr>
          <w:rFonts w:ascii="宋体" w:hAnsi="宋体" w:hint="eastAsia"/>
          <w:color w:val="000000"/>
          <w:sz w:val="24"/>
        </w:rPr>
        <w:t>3</w:t>
      </w:r>
      <w:r>
        <w:rPr>
          <w:rFonts w:ascii="宋体" w:hAnsi="宋体" w:hint="eastAsia"/>
          <w:color w:val="000000"/>
          <w:sz w:val="24"/>
        </w:rPr>
        <w:t>．中标人的该部分内容将构成合同的重要部分；</w:t>
      </w:r>
    </w:p>
    <w:p w14:paraId="2311E87D" w14:textId="77777777" w:rsidR="005118C4" w:rsidRDefault="001C4A91">
      <w:pPr>
        <w:spacing w:line="360" w:lineRule="auto"/>
        <w:ind w:firstLine="540"/>
        <w:rPr>
          <w:rFonts w:ascii="宋体" w:hAnsi="宋体"/>
          <w:color w:val="000000"/>
          <w:sz w:val="24"/>
        </w:rPr>
      </w:pPr>
      <w:r>
        <w:rPr>
          <w:rFonts w:ascii="宋体" w:hAnsi="宋体" w:hint="eastAsia"/>
          <w:color w:val="000000"/>
          <w:sz w:val="24"/>
        </w:rPr>
        <w:t>4</w:t>
      </w:r>
      <w:r>
        <w:rPr>
          <w:rFonts w:ascii="宋体" w:hAnsi="宋体" w:hint="eastAsia"/>
          <w:color w:val="000000"/>
          <w:sz w:val="24"/>
        </w:rPr>
        <w:t>．按《采购需求》的次序进行编制；</w:t>
      </w:r>
    </w:p>
    <w:p w14:paraId="6332DFE7" w14:textId="77777777" w:rsidR="005118C4" w:rsidRDefault="001C4A91">
      <w:pPr>
        <w:spacing w:line="360" w:lineRule="auto"/>
        <w:ind w:firstLine="540"/>
        <w:rPr>
          <w:rFonts w:ascii="宋体" w:hAnsi="宋体"/>
          <w:color w:val="000000"/>
          <w:sz w:val="24"/>
        </w:rPr>
      </w:pPr>
      <w:r>
        <w:rPr>
          <w:rFonts w:ascii="宋体" w:hAnsi="宋体" w:hint="eastAsia"/>
          <w:color w:val="000000"/>
          <w:sz w:val="24"/>
        </w:rPr>
        <w:t>5</w:t>
      </w:r>
      <w:r>
        <w:rPr>
          <w:rFonts w:ascii="宋体" w:hAnsi="宋体" w:hint="eastAsia"/>
          <w:color w:val="000000"/>
          <w:sz w:val="24"/>
        </w:rPr>
        <w:t>．供应商须按《采购需求》中条款要求逐条进行响应及描述。</w:t>
      </w:r>
    </w:p>
    <w:p w14:paraId="701FDE4D" w14:textId="77777777" w:rsidR="005118C4" w:rsidRDefault="001C4A91">
      <w:pPr>
        <w:pStyle w:val="2"/>
        <w:numPr>
          <w:ilvl w:val="0"/>
          <w:numId w:val="0"/>
        </w:numPr>
        <w:ind w:left="567" w:hanging="567"/>
        <w:jc w:val="center"/>
        <w:rPr>
          <w:rFonts w:ascii="宋体" w:hAnsi="宋体"/>
          <w:b w:val="0"/>
          <w:bCs w:val="0"/>
        </w:rPr>
      </w:pPr>
      <w:r>
        <w:rPr>
          <w:rFonts w:ascii="宋体" w:hAnsi="宋体"/>
          <w:b w:val="0"/>
          <w:bCs w:val="0"/>
        </w:rPr>
        <w:br w:type="page" w:clear="all"/>
      </w:r>
      <w:r>
        <w:rPr>
          <w:rFonts w:hint="eastAsia"/>
          <w:b w:val="0"/>
          <w:bCs w:val="0"/>
        </w:rPr>
        <w:lastRenderedPageBreak/>
        <w:t>九、项目实施方案</w:t>
      </w:r>
    </w:p>
    <w:p w14:paraId="036F6581" w14:textId="77777777" w:rsidR="005118C4" w:rsidRDefault="001C4A91">
      <w:pPr>
        <w:pStyle w:val="2"/>
        <w:numPr>
          <w:ilvl w:val="0"/>
          <w:numId w:val="0"/>
        </w:numPr>
        <w:ind w:left="567" w:hanging="567"/>
        <w:jc w:val="center"/>
        <w:rPr>
          <w:rFonts w:ascii="宋体" w:hAnsi="宋体"/>
          <w:sz w:val="28"/>
          <w:szCs w:val="28"/>
        </w:rPr>
      </w:pPr>
      <w:r>
        <w:rPr>
          <w:rFonts w:ascii="宋体" w:hAnsi="宋体"/>
          <w:b w:val="0"/>
          <w:bCs w:val="0"/>
        </w:rPr>
        <w:br w:type="page" w:clear="all"/>
      </w:r>
      <w:r>
        <w:rPr>
          <w:rFonts w:hint="eastAsia"/>
          <w:b w:val="0"/>
          <w:bCs w:val="0"/>
        </w:rPr>
        <w:lastRenderedPageBreak/>
        <w:t>十、售后服务方案</w:t>
      </w:r>
    </w:p>
    <w:p w14:paraId="1AE73082" w14:textId="77777777" w:rsidR="005118C4" w:rsidRDefault="001C4A91">
      <w:pPr>
        <w:spacing w:line="360" w:lineRule="auto"/>
        <w:ind w:firstLine="473"/>
      </w:pPr>
      <w:r>
        <w:br w:type="page" w:clear="all"/>
      </w:r>
    </w:p>
    <w:p w14:paraId="5DC78984" w14:textId="77777777" w:rsidR="005118C4" w:rsidRDefault="001C4A91">
      <w:pPr>
        <w:pStyle w:val="2"/>
        <w:numPr>
          <w:ilvl w:val="0"/>
          <w:numId w:val="0"/>
        </w:numPr>
        <w:jc w:val="center"/>
        <w:rPr>
          <w:b w:val="0"/>
          <w:bCs w:val="0"/>
        </w:rPr>
      </w:pPr>
      <w:r>
        <w:rPr>
          <w:rFonts w:hint="eastAsia"/>
          <w:b w:val="0"/>
          <w:bCs w:val="0"/>
        </w:rPr>
        <w:lastRenderedPageBreak/>
        <w:t>十一、项目组成人员情况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0"/>
        <w:gridCol w:w="880"/>
        <w:gridCol w:w="880"/>
        <w:gridCol w:w="1787"/>
        <w:gridCol w:w="821"/>
        <w:gridCol w:w="1104"/>
        <w:gridCol w:w="992"/>
        <w:gridCol w:w="1751"/>
      </w:tblGrid>
      <w:tr w:rsidR="005118C4" w14:paraId="50FB256C" w14:textId="77777777">
        <w:trPr>
          <w:trHeight w:val="454"/>
        </w:trPr>
        <w:tc>
          <w:tcPr>
            <w:tcW w:w="1110" w:type="dxa"/>
            <w:vMerge w:val="restart"/>
            <w:tcBorders>
              <w:top w:val="single" w:sz="4" w:space="0" w:color="auto"/>
              <w:left w:val="single" w:sz="4" w:space="0" w:color="auto"/>
              <w:bottom w:val="single" w:sz="4" w:space="0" w:color="auto"/>
              <w:right w:val="single" w:sz="4" w:space="0" w:color="auto"/>
            </w:tcBorders>
            <w:vAlign w:val="center"/>
          </w:tcPr>
          <w:p w14:paraId="4176D9DF" w14:textId="77777777" w:rsidR="005118C4" w:rsidRDefault="001C4A91">
            <w:pPr>
              <w:jc w:val="center"/>
              <w:rPr>
                <w:rFonts w:ascii="宋体" w:hAnsi="宋体"/>
                <w:sz w:val="24"/>
              </w:rPr>
            </w:pPr>
            <w:r>
              <w:rPr>
                <w:rFonts w:ascii="宋体" w:hAnsi="宋体" w:hint="eastAsia"/>
                <w:sz w:val="24"/>
              </w:rPr>
              <w:t>职务</w:t>
            </w:r>
          </w:p>
        </w:tc>
        <w:tc>
          <w:tcPr>
            <w:tcW w:w="880" w:type="dxa"/>
            <w:vMerge w:val="restart"/>
            <w:tcBorders>
              <w:top w:val="single" w:sz="4" w:space="0" w:color="auto"/>
              <w:left w:val="single" w:sz="4" w:space="0" w:color="auto"/>
              <w:bottom w:val="single" w:sz="4" w:space="0" w:color="auto"/>
              <w:right w:val="single" w:sz="4" w:space="0" w:color="auto"/>
            </w:tcBorders>
            <w:vAlign w:val="center"/>
          </w:tcPr>
          <w:p w14:paraId="12F300D5" w14:textId="77777777" w:rsidR="005118C4" w:rsidRDefault="001C4A91">
            <w:pPr>
              <w:rPr>
                <w:rFonts w:ascii="宋体" w:hAnsi="宋体"/>
                <w:sz w:val="24"/>
              </w:rPr>
            </w:pPr>
            <w:r>
              <w:rPr>
                <w:rFonts w:ascii="宋体" w:hAnsi="宋体" w:hint="eastAsia"/>
                <w:sz w:val="24"/>
              </w:rPr>
              <w:t>姓名</w:t>
            </w:r>
          </w:p>
        </w:tc>
        <w:tc>
          <w:tcPr>
            <w:tcW w:w="880" w:type="dxa"/>
            <w:vMerge w:val="restart"/>
            <w:tcBorders>
              <w:top w:val="single" w:sz="4" w:space="0" w:color="auto"/>
              <w:left w:val="single" w:sz="4" w:space="0" w:color="auto"/>
              <w:bottom w:val="single" w:sz="4" w:space="0" w:color="auto"/>
              <w:right w:val="single" w:sz="4" w:space="0" w:color="auto"/>
            </w:tcBorders>
            <w:vAlign w:val="center"/>
          </w:tcPr>
          <w:p w14:paraId="5E60C723" w14:textId="77777777" w:rsidR="005118C4" w:rsidRDefault="001C4A91">
            <w:pPr>
              <w:rPr>
                <w:rFonts w:ascii="宋体" w:hAnsi="宋体"/>
                <w:sz w:val="24"/>
              </w:rPr>
            </w:pPr>
            <w:r>
              <w:rPr>
                <w:rFonts w:ascii="宋体" w:hAnsi="宋体" w:hint="eastAsia"/>
                <w:sz w:val="24"/>
              </w:rPr>
              <w:t>职称</w:t>
            </w:r>
          </w:p>
        </w:tc>
        <w:tc>
          <w:tcPr>
            <w:tcW w:w="6455" w:type="dxa"/>
            <w:gridSpan w:val="5"/>
            <w:tcBorders>
              <w:top w:val="single" w:sz="4" w:space="0" w:color="auto"/>
              <w:left w:val="single" w:sz="4" w:space="0" w:color="auto"/>
              <w:bottom w:val="single" w:sz="4" w:space="0" w:color="auto"/>
              <w:right w:val="single" w:sz="4" w:space="0" w:color="auto"/>
            </w:tcBorders>
            <w:vAlign w:val="center"/>
          </w:tcPr>
          <w:p w14:paraId="25D4C9A5" w14:textId="77777777" w:rsidR="005118C4" w:rsidRDefault="001C4A91">
            <w:pPr>
              <w:ind w:firstLine="420"/>
              <w:jc w:val="center"/>
              <w:rPr>
                <w:rFonts w:ascii="宋体" w:hAnsi="宋体"/>
                <w:sz w:val="24"/>
              </w:rPr>
            </w:pPr>
            <w:r>
              <w:rPr>
                <w:rFonts w:ascii="宋体" w:hAnsi="宋体" w:hint="eastAsia"/>
                <w:sz w:val="24"/>
              </w:rPr>
              <w:t>执业或职业资格证明</w:t>
            </w:r>
          </w:p>
        </w:tc>
      </w:tr>
      <w:tr w:rsidR="005118C4" w14:paraId="78CBCE44" w14:textId="77777777">
        <w:trPr>
          <w:trHeight w:val="454"/>
        </w:trPr>
        <w:tc>
          <w:tcPr>
            <w:tcW w:w="1110" w:type="dxa"/>
            <w:vMerge/>
            <w:tcBorders>
              <w:top w:val="single" w:sz="4" w:space="0" w:color="auto"/>
              <w:left w:val="single" w:sz="4" w:space="0" w:color="auto"/>
              <w:bottom w:val="single" w:sz="4" w:space="0" w:color="auto"/>
              <w:right w:val="single" w:sz="4" w:space="0" w:color="auto"/>
            </w:tcBorders>
            <w:vAlign w:val="center"/>
          </w:tcPr>
          <w:p w14:paraId="36BAB2F9" w14:textId="77777777" w:rsidR="005118C4" w:rsidRDefault="005118C4">
            <w:pPr>
              <w:ind w:firstLine="400"/>
              <w:rPr>
                <w:rFonts w:ascii="宋体" w:hAnsi="宋体"/>
                <w:sz w:val="24"/>
              </w:rPr>
            </w:pPr>
          </w:p>
        </w:tc>
        <w:tc>
          <w:tcPr>
            <w:tcW w:w="880" w:type="dxa"/>
            <w:vMerge/>
            <w:tcBorders>
              <w:top w:val="single" w:sz="4" w:space="0" w:color="auto"/>
              <w:left w:val="single" w:sz="4" w:space="0" w:color="auto"/>
              <w:bottom w:val="single" w:sz="4" w:space="0" w:color="auto"/>
              <w:right w:val="single" w:sz="4" w:space="0" w:color="auto"/>
            </w:tcBorders>
            <w:vAlign w:val="center"/>
          </w:tcPr>
          <w:p w14:paraId="3DB6457F" w14:textId="77777777" w:rsidR="005118C4" w:rsidRDefault="005118C4">
            <w:pPr>
              <w:ind w:firstLine="400"/>
              <w:rPr>
                <w:rFonts w:ascii="宋体" w:hAnsi="宋体"/>
                <w:sz w:val="24"/>
              </w:rPr>
            </w:pPr>
          </w:p>
        </w:tc>
        <w:tc>
          <w:tcPr>
            <w:tcW w:w="880" w:type="dxa"/>
            <w:vMerge/>
            <w:tcBorders>
              <w:top w:val="single" w:sz="4" w:space="0" w:color="auto"/>
              <w:left w:val="single" w:sz="4" w:space="0" w:color="auto"/>
              <w:bottom w:val="single" w:sz="4" w:space="0" w:color="auto"/>
              <w:right w:val="single" w:sz="4" w:space="0" w:color="auto"/>
            </w:tcBorders>
            <w:vAlign w:val="center"/>
          </w:tcPr>
          <w:p w14:paraId="70657E43" w14:textId="77777777" w:rsidR="005118C4" w:rsidRDefault="005118C4">
            <w:pPr>
              <w:ind w:firstLine="40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vAlign w:val="center"/>
          </w:tcPr>
          <w:p w14:paraId="77BE472A" w14:textId="77777777" w:rsidR="005118C4" w:rsidRDefault="001C4A91">
            <w:pPr>
              <w:jc w:val="center"/>
              <w:rPr>
                <w:rFonts w:ascii="宋体" w:hAnsi="宋体"/>
                <w:sz w:val="24"/>
              </w:rPr>
            </w:pPr>
            <w:r>
              <w:rPr>
                <w:rFonts w:ascii="宋体" w:hAnsi="宋体" w:hint="eastAsia"/>
                <w:sz w:val="24"/>
              </w:rPr>
              <w:t>证书名称</w:t>
            </w:r>
          </w:p>
        </w:tc>
        <w:tc>
          <w:tcPr>
            <w:tcW w:w="821" w:type="dxa"/>
            <w:tcBorders>
              <w:top w:val="single" w:sz="4" w:space="0" w:color="auto"/>
              <w:left w:val="single" w:sz="4" w:space="0" w:color="auto"/>
              <w:bottom w:val="single" w:sz="4" w:space="0" w:color="auto"/>
              <w:right w:val="single" w:sz="4" w:space="0" w:color="auto"/>
            </w:tcBorders>
            <w:vAlign w:val="center"/>
          </w:tcPr>
          <w:p w14:paraId="5ACCC941" w14:textId="77777777" w:rsidR="005118C4" w:rsidRDefault="001C4A91">
            <w:pPr>
              <w:jc w:val="center"/>
              <w:rPr>
                <w:rFonts w:ascii="宋体" w:hAnsi="宋体"/>
                <w:sz w:val="24"/>
              </w:rPr>
            </w:pPr>
            <w:r>
              <w:rPr>
                <w:rFonts w:ascii="宋体" w:hAnsi="宋体" w:hint="eastAsia"/>
                <w:sz w:val="24"/>
              </w:rPr>
              <w:t>级别</w:t>
            </w:r>
          </w:p>
        </w:tc>
        <w:tc>
          <w:tcPr>
            <w:tcW w:w="1104" w:type="dxa"/>
            <w:tcBorders>
              <w:top w:val="single" w:sz="4" w:space="0" w:color="auto"/>
              <w:left w:val="single" w:sz="4" w:space="0" w:color="auto"/>
              <w:bottom w:val="single" w:sz="4" w:space="0" w:color="auto"/>
              <w:right w:val="single" w:sz="4" w:space="0" w:color="auto"/>
            </w:tcBorders>
            <w:vAlign w:val="center"/>
          </w:tcPr>
          <w:p w14:paraId="57C4D5B6" w14:textId="77777777" w:rsidR="005118C4" w:rsidRDefault="001C4A91">
            <w:pPr>
              <w:jc w:val="center"/>
              <w:rPr>
                <w:rFonts w:ascii="宋体" w:hAnsi="宋体"/>
                <w:sz w:val="24"/>
              </w:rPr>
            </w:pPr>
            <w:r>
              <w:rPr>
                <w:rFonts w:ascii="宋体" w:hAnsi="宋体" w:hint="eastAsia"/>
                <w:sz w:val="24"/>
              </w:rPr>
              <w:t>证号</w:t>
            </w:r>
          </w:p>
        </w:tc>
        <w:tc>
          <w:tcPr>
            <w:tcW w:w="992" w:type="dxa"/>
            <w:tcBorders>
              <w:top w:val="single" w:sz="4" w:space="0" w:color="auto"/>
              <w:left w:val="single" w:sz="4" w:space="0" w:color="auto"/>
              <w:bottom w:val="single" w:sz="4" w:space="0" w:color="auto"/>
              <w:right w:val="single" w:sz="4" w:space="0" w:color="auto"/>
            </w:tcBorders>
            <w:vAlign w:val="center"/>
          </w:tcPr>
          <w:p w14:paraId="07EA0569" w14:textId="77777777" w:rsidR="005118C4" w:rsidRDefault="001C4A91">
            <w:pPr>
              <w:jc w:val="center"/>
              <w:rPr>
                <w:rFonts w:ascii="宋体" w:hAnsi="宋体"/>
                <w:sz w:val="24"/>
              </w:rPr>
            </w:pPr>
            <w:r>
              <w:rPr>
                <w:rFonts w:ascii="宋体" w:hAnsi="宋体" w:hint="eastAsia"/>
                <w:sz w:val="24"/>
              </w:rPr>
              <w:t>专业</w:t>
            </w:r>
          </w:p>
        </w:tc>
        <w:tc>
          <w:tcPr>
            <w:tcW w:w="1751" w:type="dxa"/>
            <w:tcBorders>
              <w:top w:val="single" w:sz="4" w:space="0" w:color="auto"/>
              <w:left w:val="single" w:sz="4" w:space="0" w:color="auto"/>
              <w:bottom w:val="single" w:sz="4" w:space="0" w:color="auto"/>
              <w:right w:val="single" w:sz="4" w:space="0" w:color="auto"/>
            </w:tcBorders>
            <w:vAlign w:val="center"/>
          </w:tcPr>
          <w:p w14:paraId="7511388B" w14:textId="77777777" w:rsidR="005118C4" w:rsidRDefault="001C4A91">
            <w:pPr>
              <w:jc w:val="center"/>
              <w:rPr>
                <w:rFonts w:ascii="宋体" w:hAnsi="宋体"/>
                <w:sz w:val="24"/>
              </w:rPr>
            </w:pPr>
            <w:r>
              <w:rPr>
                <w:rFonts w:ascii="宋体" w:hAnsi="宋体" w:hint="eastAsia"/>
                <w:sz w:val="24"/>
              </w:rPr>
              <w:t>身份证号</w:t>
            </w:r>
          </w:p>
        </w:tc>
      </w:tr>
      <w:tr w:rsidR="005118C4" w14:paraId="4C6A88DE"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69E77C3D"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54D90693"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0C68DB8F" w14:textId="77777777" w:rsidR="005118C4" w:rsidRDefault="005118C4">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22CD5F80" w14:textId="77777777" w:rsidR="005118C4" w:rsidRDefault="005118C4">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12A230D5" w14:textId="77777777" w:rsidR="005118C4" w:rsidRDefault="005118C4">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70296E4D" w14:textId="77777777" w:rsidR="005118C4" w:rsidRDefault="005118C4">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19755FA4" w14:textId="77777777" w:rsidR="005118C4" w:rsidRDefault="005118C4">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229877DA" w14:textId="77777777" w:rsidR="005118C4" w:rsidRDefault="005118C4">
            <w:pPr>
              <w:ind w:firstLine="420"/>
              <w:rPr>
                <w:rFonts w:ascii="宋体" w:hAnsi="宋体"/>
                <w:sz w:val="24"/>
              </w:rPr>
            </w:pPr>
          </w:p>
        </w:tc>
      </w:tr>
      <w:tr w:rsidR="005118C4" w14:paraId="2BF36192"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6E0B19D5"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75971B53"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25363B12" w14:textId="77777777" w:rsidR="005118C4" w:rsidRDefault="005118C4">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4EC6D1AF" w14:textId="77777777" w:rsidR="005118C4" w:rsidRDefault="005118C4">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7F942F03" w14:textId="77777777" w:rsidR="005118C4" w:rsidRDefault="005118C4">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2486E545" w14:textId="77777777" w:rsidR="005118C4" w:rsidRDefault="005118C4">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2E13613A" w14:textId="77777777" w:rsidR="005118C4" w:rsidRDefault="005118C4">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18F1CA68" w14:textId="77777777" w:rsidR="005118C4" w:rsidRDefault="005118C4">
            <w:pPr>
              <w:ind w:firstLine="420"/>
              <w:rPr>
                <w:rFonts w:ascii="宋体" w:hAnsi="宋体"/>
                <w:sz w:val="24"/>
              </w:rPr>
            </w:pPr>
          </w:p>
        </w:tc>
      </w:tr>
      <w:tr w:rsidR="005118C4" w14:paraId="26FDADE9"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7DB45D70"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4B73B0AA"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3A536DD1" w14:textId="77777777" w:rsidR="005118C4" w:rsidRDefault="005118C4">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7EED9EC6" w14:textId="77777777" w:rsidR="005118C4" w:rsidRDefault="005118C4">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73FE6010" w14:textId="77777777" w:rsidR="005118C4" w:rsidRDefault="005118C4">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7EAE8A8F" w14:textId="77777777" w:rsidR="005118C4" w:rsidRDefault="005118C4">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003C5700" w14:textId="77777777" w:rsidR="005118C4" w:rsidRDefault="005118C4">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0E9A9600" w14:textId="77777777" w:rsidR="005118C4" w:rsidRDefault="005118C4">
            <w:pPr>
              <w:ind w:firstLine="420"/>
              <w:rPr>
                <w:rFonts w:ascii="宋体" w:hAnsi="宋体"/>
                <w:sz w:val="24"/>
              </w:rPr>
            </w:pPr>
          </w:p>
        </w:tc>
      </w:tr>
      <w:tr w:rsidR="005118C4" w14:paraId="2C5F3570"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17881AE0"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6ACF0C78"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3BADA0CF" w14:textId="77777777" w:rsidR="005118C4" w:rsidRDefault="005118C4">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436C4CAD" w14:textId="77777777" w:rsidR="005118C4" w:rsidRDefault="005118C4">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41F66121" w14:textId="77777777" w:rsidR="005118C4" w:rsidRDefault="005118C4">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0C8FA7FC" w14:textId="77777777" w:rsidR="005118C4" w:rsidRDefault="005118C4">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7E8EED97" w14:textId="77777777" w:rsidR="005118C4" w:rsidRDefault="005118C4">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63E555A1" w14:textId="77777777" w:rsidR="005118C4" w:rsidRDefault="005118C4">
            <w:pPr>
              <w:ind w:firstLine="420"/>
              <w:rPr>
                <w:rFonts w:ascii="宋体" w:hAnsi="宋体"/>
                <w:sz w:val="24"/>
              </w:rPr>
            </w:pPr>
          </w:p>
        </w:tc>
      </w:tr>
      <w:tr w:rsidR="005118C4" w14:paraId="7480F8CF"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562D0038"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6C3C919F"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12157A61" w14:textId="77777777" w:rsidR="005118C4" w:rsidRDefault="005118C4">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1E404546" w14:textId="77777777" w:rsidR="005118C4" w:rsidRDefault="005118C4">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01480DDC" w14:textId="77777777" w:rsidR="005118C4" w:rsidRDefault="005118C4">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43A9A2F9" w14:textId="77777777" w:rsidR="005118C4" w:rsidRDefault="005118C4">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2BAF5827" w14:textId="77777777" w:rsidR="005118C4" w:rsidRDefault="005118C4">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0BC255D0" w14:textId="77777777" w:rsidR="005118C4" w:rsidRDefault="005118C4">
            <w:pPr>
              <w:ind w:firstLine="420"/>
              <w:rPr>
                <w:rFonts w:ascii="宋体" w:hAnsi="宋体"/>
                <w:sz w:val="24"/>
              </w:rPr>
            </w:pPr>
          </w:p>
        </w:tc>
      </w:tr>
      <w:tr w:rsidR="005118C4" w14:paraId="53A89FAD"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75CFAC5E"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2FA93EEF"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3CCE23D3" w14:textId="77777777" w:rsidR="005118C4" w:rsidRDefault="005118C4">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585E771E" w14:textId="77777777" w:rsidR="005118C4" w:rsidRDefault="005118C4">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568CC94C" w14:textId="77777777" w:rsidR="005118C4" w:rsidRDefault="005118C4">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423CE91F" w14:textId="77777777" w:rsidR="005118C4" w:rsidRDefault="005118C4">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0E9DA71A" w14:textId="77777777" w:rsidR="005118C4" w:rsidRDefault="005118C4">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0D3C7240" w14:textId="77777777" w:rsidR="005118C4" w:rsidRDefault="005118C4">
            <w:pPr>
              <w:ind w:firstLine="420"/>
              <w:rPr>
                <w:rFonts w:ascii="宋体" w:hAnsi="宋体"/>
                <w:sz w:val="24"/>
              </w:rPr>
            </w:pPr>
          </w:p>
        </w:tc>
      </w:tr>
      <w:tr w:rsidR="005118C4" w14:paraId="07348260"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44D89B9D"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2418FA6F"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67D9D774" w14:textId="77777777" w:rsidR="005118C4" w:rsidRDefault="005118C4">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60C91279" w14:textId="77777777" w:rsidR="005118C4" w:rsidRDefault="005118C4">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6FC18041" w14:textId="77777777" w:rsidR="005118C4" w:rsidRDefault="005118C4">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43F3D630" w14:textId="77777777" w:rsidR="005118C4" w:rsidRDefault="005118C4">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1101AB33" w14:textId="77777777" w:rsidR="005118C4" w:rsidRDefault="005118C4">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1708C138" w14:textId="77777777" w:rsidR="005118C4" w:rsidRDefault="005118C4">
            <w:pPr>
              <w:ind w:firstLine="420"/>
              <w:rPr>
                <w:rFonts w:ascii="宋体" w:hAnsi="宋体"/>
                <w:sz w:val="24"/>
              </w:rPr>
            </w:pPr>
          </w:p>
        </w:tc>
      </w:tr>
      <w:tr w:rsidR="005118C4" w14:paraId="2030A8F3" w14:textId="77777777">
        <w:trPr>
          <w:trHeight w:val="454"/>
        </w:trPr>
        <w:tc>
          <w:tcPr>
            <w:tcW w:w="1110" w:type="dxa"/>
            <w:tcBorders>
              <w:top w:val="single" w:sz="4" w:space="0" w:color="auto"/>
              <w:left w:val="single" w:sz="4" w:space="0" w:color="auto"/>
              <w:bottom w:val="single" w:sz="4" w:space="0" w:color="auto"/>
              <w:right w:val="single" w:sz="4" w:space="0" w:color="auto"/>
            </w:tcBorders>
            <w:vAlign w:val="center"/>
          </w:tcPr>
          <w:p w14:paraId="7BE226BE"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42A51F70"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698B0112" w14:textId="77777777" w:rsidR="005118C4" w:rsidRDefault="005118C4">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03B07583" w14:textId="77777777" w:rsidR="005118C4" w:rsidRDefault="005118C4">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41D0C12D" w14:textId="77777777" w:rsidR="005118C4" w:rsidRDefault="005118C4">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1E4999D6" w14:textId="77777777" w:rsidR="005118C4" w:rsidRDefault="005118C4">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64349633" w14:textId="77777777" w:rsidR="005118C4" w:rsidRDefault="005118C4">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5C1C7CD9" w14:textId="77777777" w:rsidR="005118C4" w:rsidRDefault="005118C4">
            <w:pPr>
              <w:ind w:firstLine="420"/>
              <w:rPr>
                <w:rFonts w:ascii="宋体" w:hAnsi="宋体"/>
                <w:sz w:val="24"/>
              </w:rPr>
            </w:pPr>
          </w:p>
        </w:tc>
      </w:tr>
      <w:tr w:rsidR="005118C4" w14:paraId="734BCDA5" w14:textId="77777777">
        <w:trPr>
          <w:trHeight w:val="454"/>
        </w:trPr>
        <w:tc>
          <w:tcPr>
            <w:tcW w:w="1110" w:type="dxa"/>
            <w:tcBorders>
              <w:top w:val="single" w:sz="4" w:space="0" w:color="auto"/>
              <w:left w:val="single" w:sz="4" w:space="0" w:color="auto"/>
              <w:bottom w:val="single" w:sz="4" w:space="0" w:color="auto"/>
              <w:right w:val="single" w:sz="4" w:space="0" w:color="auto"/>
            </w:tcBorders>
            <w:vAlign w:val="center"/>
          </w:tcPr>
          <w:p w14:paraId="4E4AD8C9" w14:textId="77777777" w:rsidR="005118C4" w:rsidRDefault="005118C4">
            <w:pPr>
              <w:ind w:left="600" w:hanging="60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54EA4F4B"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50C80023" w14:textId="77777777" w:rsidR="005118C4" w:rsidRDefault="005118C4">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70E92F67" w14:textId="77777777" w:rsidR="005118C4" w:rsidRDefault="005118C4">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253A5909" w14:textId="77777777" w:rsidR="005118C4" w:rsidRDefault="005118C4">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4C610354" w14:textId="77777777" w:rsidR="005118C4" w:rsidRDefault="005118C4">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68D5699F" w14:textId="77777777" w:rsidR="005118C4" w:rsidRDefault="005118C4">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5CE8430E" w14:textId="77777777" w:rsidR="005118C4" w:rsidRDefault="005118C4">
            <w:pPr>
              <w:ind w:firstLine="420"/>
              <w:rPr>
                <w:rFonts w:ascii="宋体" w:hAnsi="宋体"/>
                <w:sz w:val="24"/>
              </w:rPr>
            </w:pPr>
          </w:p>
        </w:tc>
      </w:tr>
      <w:tr w:rsidR="005118C4" w14:paraId="33A5DD3A"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75DDAB07"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041FAA1F" w14:textId="77777777" w:rsidR="005118C4" w:rsidRDefault="005118C4">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25560554" w14:textId="77777777" w:rsidR="005118C4" w:rsidRDefault="005118C4">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3F6C21B5" w14:textId="77777777" w:rsidR="005118C4" w:rsidRDefault="005118C4">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0E6CE4BF" w14:textId="77777777" w:rsidR="005118C4" w:rsidRDefault="005118C4">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4807F58D" w14:textId="77777777" w:rsidR="005118C4" w:rsidRDefault="005118C4">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375FDC9D" w14:textId="77777777" w:rsidR="005118C4" w:rsidRDefault="005118C4">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0ABA5F3E" w14:textId="77777777" w:rsidR="005118C4" w:rsidRDefault="005118C4">
            <w:pPr>
              <w:ind w:firstLine="420"/>
              <w:rPr>
                <w:rFonts w:ascii="宋体" w:hAnsi="宋体"/>
                <w:sz w:val="24"/>
              </w:rPr>
            </w:pPr>
          </w:p>
        </w:tc>
      </w:tr>
    </w:tbl>
    <w:p w14:paraId="2038B2DA" w14:textId="77777777" w:rsidR="005118C4" w:rsidRDefault="001C4A91">
      <w:pPr>
        <w:ind w:firstLine="420"/>
        <w:jc w:val="center"/>
      </w:pPr>
      <w:r>
        <w:rPr>
          <w:rFonts w:cs="Arial" w:hint="eastAsia"/>
        </w:rPr>
        <w:br w:type="page" w:clear="all"/>
      </w:r>
      <w:bookmarkStart w:id="8" w:name="_Toc4088"/>
      <w:bookmarkStart w:id="9" w:name="_Toc3914"/>
      <w:bookmarkStart w:id="10" w:name="_Toc452140338"/>
      <w:bookmarkStart w:id="11" w:name="_Toc433811026"/>
      <w:r>
        <w:rPr>
          <w:rFonts w:hint="eastAsia"/>
          <w:b/>
          <w:bCs/>
          <w:sz w:val="28"/>
          <w:szCs w:val="28"/>
        </w:rPr>
        <w:lastRenderedPageBreak/>
        <w:t>项目人员简历表</w:t>
      </w:r>
      <w:bookmarkEnd w:id="8"/>
      <w:bookmarkEnd w:id="9"/>
      <w:bookmarkEnd w:id="10"/>
      <w:bookmarkEnd w:id="11"/>
    </w:p>
    <w:p w14:paraId="5CD5EF33" w14:textId="77777777" w:rsidR="005118C4" w:rsidRDefault="001C4A91">
      <w:pPr>
        <w:ind w:right="658" w:firstLine="420"/>
        <w:rPr>
          <w:rFonts w:ascii="宋体" w:hAnsi="宋体" w:cs="Arial"/>
          <w:sz w:val="24"/>
          <w:u w:val="single"/>
        </w:rPr>
      </w:pPr>
      <w:r>
        <w:rPr>
          <w:rFonts w:ascii="宋体" w:hAnsi="宋体" w:hint="eastAsia"/>
          <w:sz w:val="24"/>
        </w:rPr>
        <w:t>项目名称：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6"/>
        <w:gridCol w:w="686"/>
        <w:gridCol w:w="1261"/>
        <w:gridCol w:w="272"/>
        <w:gridCol w:w="194"/>
        <w:gridCol w:w="778"/>
        <w:gridCol w:w="304"/>
        <w:gridCol w:w="1134"/>
        <w:gridCol w:w="1117"/>
        <w:gridCol w:w="584"/>
        <w:gridCol w:w="2199"/>
      </w:tblGrid>
      <w:tr w:rsidR="005118C4" w14:paraId="48E51FEB"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402ED32" w14:textId="77777777" w:rsidR="005118C4" w:rsidRDefault="001C4A91">
            <w:pPr>
              <w:rPr>
                <w:rFonts w:ascii="宋体" w:hAnsi="宋体"/>
                <w:sz w:val="24"/>
              </w:rPr>
            </w:pPr>
            <w:r>
              <w:rPr>
                <w:rFonts w:ascii="宋体" w:hAnsi="宋体" w:hint="eastAsia"/>
                <w:sz w:val="24"/>
              </w:rPr>
              <w:t>姓名</w:t>
            </w:r>
          </w:p>
        </w:tc>
        <w:tc>
          <w:tcPr>
            <w:tcW w:w="2413" w:type="dxa"/>
            <w:gridSpan w:val="4"/>
            <w:tcBorders>
              <w:top w:val="single" w:sz="4" w:space="0" w:color="auto"/>
              <w:left w:val="single" w:sz="4" w:space="0" w:color="auto"/>
              <w:bottom w:val="single" w:sz="4" w:space="0" w:color="auto"/>
              <w:right w:val="single" w:sz="4" w:space="0" w:color="auto"/>
            </w:tcBorders>
            <w:vAlign w:val="center"/>
          </w:tcPr>
          <w:p w14:paraId="7BAD1346" w14:textId="77777777" w:rsidR="005118C4" w:rsidRDefault="005118C4">
            <w:pPr>
              <w:ind w:firstLine="420"/>
              <w:rPr>
                <w:rFonts w:ascii="宋体" w:hAnsi="宋体"/>
                <w:sz w:val="24"/>
              </w:rPr>
            </w:pPr>
          </w:p>
        </w:tc>
        <w:tc>
          <w:tcPr>
            <w:tcW w:w="778" w:type="dxa"/>
            <w:tcBorders>
              <w:top w:val="single" w:sz="4" w:space="0" w:color="auto"/>
              <w:left w:val="single" w:sz="4" w:space="0" w:color="auto"/>
              <w:bottom w:val="single" w:sz="4" w:space="0" w:color="auto"/>
              <w:right w:val="single" w:sz="4" w:space="0" w:color="auto"/>
            </w:tcBorders>
            <w:vAlign w:val="center"/>
          </w:tcPr>
          <w:p w14:paraId="67F83DD4" w14:textId="77777777" w:rsidR="005118C4" w:rsidRDefault="001C4A91">
            <w:pPr>
              <w:rPr>
                <w:rFonts w:ascii="宋体" w:hAnsi="宋体"/>
                <w:sz w:val="24"/>
              </w:rPr>
            </w:pPr>
            <w:r>
              <w:rPr>
                <w:rFonts w:ascii="宋体" w:hAnsi="宋体" w:hint="eastAsia"/>
                <w:sz w:val="24"/>
              </w:rPr>
              <w:t>性别</w:t>
            </w:r>
          </w:p>
        </w:tc>
        <w:tc>
          <w:tcPr>
            <w:tcW w:w="1438" w:type="dxa"/>
            <w:gridSpan w:val="2"/>
            <w:tcBorders>
              <w:top w:val="single" w:sz="4" w:space="0" w:color="auto"/>
              <w:left w:val="single" w:sz="4" w:space="0" w:color="auto"/>
              <w:bottom w:val="single" w:sz="4" w:space="0" w:color="auto"/>
              <w:right w:val="single" w:sz="4" w:space="0" w:color="auto"/>
            </w:tcBorders>
            <w:vAlign w:val="center"/>
          </w:tcPr>
          <w:p w14:paraId="18CED2F4" w14:textId="77777777" w:rsidR="005118C4" w:rsidRDefault="005118C4">
            <w:pPr>
              <w:ind w:firstLine="420"/>
              <w:rPr>
                <w:rFonts w:ascii="宋体" w:hAnsi="宋体"/>
                <w:sz w:val="24"/>
              </w:rPr>
            </w:pPr>
          </w:p>
        </w:tc>
        <w:tc>
          <w:tcPr>
            <w:tcW w:w="1117" w:type="dxa"/>
            <w:tcBorders>
              <w:top w:val="single" w:sz="4" w:space="0" w:color="auto"/>
              <w:left w:val="single" w:sz="4" w:space="0" w:color="auto"/>
              <w:bottom w:val="single" w:sz="4" w:space="0" w:color="auto"/>
              <w:right w:val="single" w:sz="4" w:space="0" w:color="auto"/>
            </w:tcBorders>
            <w:vAlign w:val="center"/>
          </w:tcPr>
          <w:p w14:paraId="1F69B9EF" w14:textId="77777777" w:rsidR="005118C4" w:rsidRDefault="001C4A91">
            <w:pPr>
              <w:rPr>
                <w:rFonts w:ascii="宋体" w:hAnsi="宋体"/>
                <w:sz w:val="24"/>
              </w:rPr>
            </w:pPr>
            <w:r>
              <w:rPr>
                <w:rFonts w:ascii="宋体" w:hAnsi="宋体" w:hint="eastAsia"/>
                <w:sz w:val="24"/>
              </w:rPr>
              <w:t>年龄</w:t>
            </w:r>
          </w:p>
        </w:tc>
        <w:tc>
          <w:tcPr>
            <w:tcW w:w="2783" w:type="dxa"/>
            <w:gridSpan w:val="2"/>
            <w:tcBorders>
              <w:top w:val="single" w:sz="4" w:space="0" w:color="auto"/>
              <w:left w:val="single" w:sz="4" w:space="0" w:color="auto"/>
              <w:bottom w:val="single" w:sz="4" w:space="0" w:color="auto"/>
              <w:right w:val="single" w:sz="4" w:space="0" w:color="auto"/>
            </w:tcBorders>
            <w:vAlign w:val="center"/>
          </w:tcPr>
          <w:p w14:paraId="73440BBB" w14:textId="77777777" w:rsidR="005118C4" w:rsidRDefault="005118C4">
            <w:pPr>
              <w:ind w:firstLine="420"/>
              <w:rPr>
                <w:rFonts w:ascii="宋体" w:hAnsi="宋体"/>
                <w:sz w:val="24"/>
              </w:rPr>
            </w:pPr>
          </w:p>
        </w:tc>
      </w:tr>
      <w:tr w:rsidR="005118C4" w14:paraId="2FDADE00"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027EEA1" w14:textId="77777777" w:rsidR="005118C4" w:rsidRDefault="001C4A91">
            <w:pPr>
              <w:rPr>
                <w:rFonts w:ascii="宋体" w:hAnsi="宋体"/>
                <w:sz w:val="24"/>
              </w:rPr>
            </w:pPr>
            <w:r>
              <w:rPr>
                <w:rFonts w:ascii="宋体" w:hAnsi="宋体" w:hint="eastAsia"/>
                <w:sz w:val="24"/>
              </w:rPr>
              <w:t>职务</w:t>
            </w:r>
          </w:p>
        </w:tc>
        <w:tc>
          <w:tcPr>
            <w:tcW w:w="2413" w:type="dxa"/>
            <w:gridSpan w:val="4"/>
            <w:tcBorders>
              <w:top w:val="single" w:sz="4" w:space="0" w:color="auto"/>
              <w:left w:val="single" w:sz="4" w:space="0" w:color="auto"/>
              <w:bottom w:val="single" w:sz="4" w:space="0" w:color="auto"/>
              <w:right w:val="single" w:sz="4" w:space="0" w:color="auto"/>
            </w:tcBorders>
            <w:vAlign w:val="center"/>
          </w:tcPr>
          <w:p w14:paraId="0D80BF56" w14:textId="77777777" w:rsidR="005118C4" w:rsidRDefault="005118C4">
            <w:pPr>
              <w:ind w:firstLine="420"/>
              <w:rPr>
                <w:rFonts w:ascii="宋体" w:hAnsi="宋体"/>
                <w:sz w:val="24"/>
              </w:rPr>
            </w:pPr>
          </w:p>
        </w:tc>
        <w:tc>
          <w:tcPr>
            <w:tcW w:w="778" w:type="dxa"/>
            <w:tcBorders>
              <w:top w:val="single" w:sz="4" w:space="0" w:color="auto"/>
              <w:left w:val="single" w:sz="4" w:space="0" w:color="auto"/>
              <w:bottom w:val="single" w:sz="4" w:space="0" w:color="auto"/>
              <w:right w:val="single" w:sz="4" w:space="0" w:color="auto"/>
            </w:tcBorders>
            <w:vAlign w:val="center"/>
          </w:tcPr>
          <w:p w14:paraId="52512A66" w14:textId="77777777" w:rsidR="005118C4" w:rsidRDefault="001C4A91">
            <w:pPr>
              <w:rPr>
                <w:rFonts w:ascii="宋体" w:hAnsi="宋体"/>
                <w:sz w:val="24"/>
              </w:rPr>
            </w:pPr>
            <w:r>
              <w:rPr>
                <w:rFonts w:ascii="宋体" w:hAnsi="宋体" w:hint="eastAsia"/>
                <w:sz w:val="24"/>
              </w:rPr>
              <w:t>职称</w:t>
            </w:r>
          </w:p>
        </w:tc>
        <w:tc>
          <w:tcPr>
            <w:tcW w:w="1438" w:type="dxa"/>
            <w:gridSpan w:val="2"/>
            <w:tcBorders>
              <w:top w:val="single" w:sz="4" w:space="0" w:color="auto"/>
              <w:left w:val="single" w:sz="4" w:space="0" w:color="auto"/>
              <w:bottom w:val="single" w:sz="4" w:space="0" w:color="auto"/>
              <w:right w:val="single" w:sz="4" w:space="0" w:color="auto"/>
            </w:tcBorders>
            <w:vAlign w:val="center"/>
          </w:tcPr>
          <w:p w14:paraId="2055C0E4" w14:textId="77777777" w:rsidR="005118C4" w:rsidRDefault="005118C4">
            <w:pPr>
              <w:ind w:firstLine="420"/>
              <w:rPr>
                <w:rFonts w:ascii="宋体" w:hAnsi="宋体"/>
                <w:sz w:val="24"/>
              </w:rPr>
            </w:pPr>
          </w:p>
        </w:tc>
        <w:tc>
          <w:tcPr>
            <w:tcW w:w="1117" w:type="dxa"/>
            <w:tcBorders>
              <w:top w:val="single" w:sz="4" w:space="0" w:color="auto"/>
              <w:left w:val="single" w:sz="4" w:space="0" w:color="auto"/>
              <w:bottom w:val="single" w:sz="4" w:space="0" w:color="auto"/>
              <w:right w:val="single" w:sz="4" w:space="0" w:color="auto"/>
            </w:tcBorders>
            <w:vAlign w:val="center"/>
          </w:tcPr>
          <w:p w14:paraId="0C6BCD9D" w14:textId="77777777" w:rsidR="005118C4" w:rsidRDefault="001C4A91">
            <w:pPr>
              <w:rPr>
                <w:rFonts w:ascii="宋体" w:hAnsi="宋体"/>
                <w:sz w:val="24"/>
              </w:rPr>
            </w:pPr>
            <w:r>
              <w:rPr>
                <w:rFonts w:ascii="宋体" w:hAnsi="宋体" w:hint="eastAsia"/>
                <w:sz w:val="24"/>
              </w:rPr>
              <w:t>学历</w:t>
            </w:r>
          </w:p>
        </w:tc>
        <w:tc>
          <w:tcPr>
            <w:tcW w:w="2783" w:type="dxa"/>
            <w:gridSpan w:val="2"/>
            <w:tcBorders>
              <w:top w:val="single" w:sz="4" w:space="0" w:color="auto"/>
              <w:left w:val="single" w:sz="4" w:space="0" w:color="auto"/>
              <w:bottom w:val="single" w:sz="4" w:space="0" w:color="auto"/>
              <w:right w:val="single" w:sz="4" w:space="0" w:color="auto"/>
            </w:tcBorders>
            <w:vAlign w:val="center"/>
          </w:tcPr>
          <w:p w14:paraId="615EE56B" w14:textId="77777777" w:rsidR="005118C4" w:rsidRDefault="005118C4">
            <w:pPr>
              <w:ind w:firstLine="420"/>
              <w:rPr>
                <w:rFonts w:ascii="宋体" w:hAnsi="宋体"/>
                <w:sz w:val="24"/>
              </w:rPr>
            </w:pPr>
          </w:p>
        </w:tc>
      </w:tr>
      <w:tr w:rsidR="005118C4" w14:paraId="4A7EC69A" w14:textId="77777777">
        <w:trPr>
          <w:trHeight w:val="454"/>
        </w:trPr>
        <w:tc>
          <w:tcPr>
            <w:tcW w:w="2813" w:type="dxa"/>
            <w:gridSpan w:val="3"/>
            <w:tcBorders>
              <w:top w:val="single" w:sz="4" w:space="0" w:color="auto"/>
              <w:left w:val="single" w:sz="4" w:space="0" w:color="auto"/>
              <w:bottom w:val="single" w:sz="4" w:space="0" w:color="auto"/>
              <w:right w:val="single" w:sz="4" w:space="0" w:color="auto"/>
            </w:tcBorders>
            <w:vAlign w:val="center"/>
          </w:tcPr>
          <w:p w14:paraId="31513050" w14:textId="77777777" w:rsidR="005118C4" w:rsidRDefault="001C4A91">
            <w:pPr>
              <w:ind w:firstLine="420"/>
              <w:rPr>
                <w:rFonts w:ascii="宋体" w:hAnsi="宋体"/>
                <w:sz w:val="24"/>
              </w:rPr>
            </w:pPr>
            <w:r>
              <w:rPr>
                <w:rFonts w:ascii="宋体" w:hAnsi="宋体" w:hint="eastAsia"/>
                <w:sz w:val="24"/>
              </w:rPr>
              <w:t>参加工作时间</w:t>
            </w:r>
          </w:p>
        </w:tc>
        <w:tc>
          <w:tcPr>
            <w:tcW w:w="6582" w:type="dxa"/>
            <w:gridSpan w:val="8"/>
            <w:tcBorders>
              <w:top w:val="single" w:sz="4" w:space="0" w:color="auto"/>
              <w:left w:val="single" w:sz="4" w:space="0" w:color="auto"/>
              <w:bottom w:val="single" w:sz="4" w:space="0" w:color="auto"/>
              <w:right w:val="single" w:sz="4" w:space="0" w:color="auto"/>
            </w:tcBorders>
            <w:vAlign w:val="center"/>
          </w:tcPr>
          <w:p w14:paraId="2A50140E" w14:textId="77777777" w:rsidR="005118C4" w:rsidRDefault="005118C4">
            <w:pPr>
              <w:ind w:firstLine="420"/>
              <w:rPr>
                <w:rFonts w:ascii="宋体" w:hAnsi="宋体"/>
                <w:sz w:val="24"/>
              </w:rPr>
            </w:pPr>
          </w:p>
        </w:tc>
      </w:tr>
      <w:tr w:rsidR="005118C4" w14:paraId="0C57337F" w14:textId="77777777">
        <w:trPr>
          <w:trHeight w:val="454"/>
        </w:trPr>
        <w:tc>
          <w:tcPr>
            <w:tcW w:w="9395" w:type="dxa"/>
            <w:gridSpan w:val="11"/>
            <w:tcBorders>
              <w:top w:val="single" w:sz="4" w:space="0" w:color="auto"/>
              <w:left w:val="single" w:sz="4" w:space="0" w:color="auto"/>
              <w:bottom w:val="single" w:sz="4" w:space="0" w:color="auto"/>
              <w:right w:val="single" w:sz="4" w:space="0" w:color="auto"/>
            </w:tcBorders>
            <w:vAlign w:val="center"/>
          </w:tcPr>
          <w:p w14:paraId="5A2D7A48" w14:textId="77777777" w:rsidR="005118C4" w:rsidRDefault="001C4A91">
            <w:pPr>
              <w:ind w:firstLine="420"/>
              <w:rPr>
                <w:rFonts w:ascii="宋体" w:hAnsi="宋体"/>
                <w:sz w:val="24"/>
              </w:rPr>
            </w:pPr>
            <w:r>
              <w:rPr>
                <w:rFonts w:ascii="宋体" w:hAnsi="宋体" w:hint="eastAsia"/>
                <w:sz w:val="24"/>
              </w:rPr>
              <w:t>在执行或已完成类似项目情况</w:t>
            </w:r>
          </w:p>
        </w:tc>
      </w:tr>
      <w:tr w:rsidR="005118C4" w14:paraId="3B37E473" w14:textId="77777777">
        <w:trPr>
          <w:trHeight w:val="454"/>
        </w:trPr>
        <w:tc>
          <w:tcPr>
            <w:tcW w:w="1552" w:type="dxa"/>
            <w:gridSpan w:val="2"/>
            <w:tcBorders>
              <w:top w:val="single" w:sz="4" w:space="0" w:color="auto"/>
              <w:left w:val="single" w:sz="4" w:space="0" w:color="auto"/>
              <w:bottom w:val="single" w:sz="4" w:space="0" w:color="auto"/>
              <w:right w:val="single" w:sz="4" w:space="0" w:color="auto"/>
            </w:tcBorders>
            <w:vAlign w:val="center"/>
          </w:tcPr>
          <w:p w14:paraId="5A727AB6" w14:textId="77777777" w:rsidR="005118C4" w:rsidRDefault="001C4A91">
            <w:pPr>
              <w:ind w:firstLine="420"/>
              <w:jc w:val="center"/>
              <w:rPr>
                <w:rFonts w:ascii="宋体" w:hAnsi="宋体"/>
                <w:sz w:val="24"/>
              </w:rPr>
            </w:pPr>
            <w:r>
              <w:rPr>
                <w:rFonts w:ascii="宋体" w:hAnsi="宋体" w:hint="eastAsia"/>
                <w:sz w:val="24"/>
              </w:rPr>
              <w:t>业主单位</w:t>
            </w:r>
          </w:p>
        </w:tc>
        <w:tc>
          <w:tcPr>
            <w:tcW w:w="1533" w:type="dxa"/>
            <w:gridSpan w:val="2"/>
            <w:tcBorders>
              <w:top w:val="single" w:sz="4" w:space="0" w:color="auto"/>
              <w:left w:val="single" w:sz="4" w:space="0" w:color="auto"/>
              <w:bottom w:val="single" w:sz="4" w:space="0" w:color="auto"/>
              <w:right w:val="single" w:sz="4" w:space="0" w:color="auto"/>
            </w:tcBorders>
            <w:vAlign w:val="center"/>
          </w:tcPr>
          <w:p w14:paraId="1D0D5B80" w14:textId="77777777" w:rsidR="005118C4" w:rsidRDefault="001C4A91">
            <w:pPr>
              <w:jc w:val="center"/>
              <w:rPr>
                <w:rFonts w:ascii="宋体" w:hAnsi="宋体"/>
                <w:sz w:val="24"/>
              </w:rPr>
            </w:pPr>
            <w:r>
              <w:rPr>
                <w:rFonts w:ascii="宋体" w:hAnsi="宋体" w:hint="eastAsia"/>
                <w:sz w:val="24"/>
              </w:rPr>
              <w:t>项目名称</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7AB02AD" w14:textId="77777777" w:rsidR="005118C4" w:rsidRDefault="001C4A91">
            <w:pPr>
              <w:jc w:val="center"/>
              <w:rPr>
                <w:rFonts w:ascii="宋体" w:hAnsi="宋体"/>
                <w:sz w:val="24"/>
              </w:rPr>
            </w:pPr>
            <w:r>
              <w:rPr>
                <w:rFonts w:ascii="宋体" w:hAnsi="宋体" w:hint="eastAsia"/>
                <w:sz w:val="24"/>
              </w:rPr>
              <w:t>合同金额</w:t>
            </w:r>
          </w:p>
        </w:tc>
        <w:tc>
          <w:tcPr>
            <w:tcW w:w="1134" w:type="dxa"/>
            <w:tcBorders>
              <w:top w:val="single" w:sz="4" w:space="0" w:color="auto"/>
              <w:left w:val="single" w:sz="4" w:space="0" w:color="auto"/>
              <w:bottom w:val="single" w:sz="4" w:space="0" w:color="auto"/>
              <w:right w:val="single" w:sz="4" w:space="0" w:color="auto"/>
            </w:tcBorders>
            <w:vAlign w:val="center"/>
          </w:tcPr>
          <w:p w14:paraId="4B965E97" w14:textId="77777777" w:rsidR="005118C4" w:rsidRDefault="001C4A91">
            <w:pPr>
              <w:jc w:val="center"/>
              <w:rPr>
                <w:rFonts w:ascii="宋体" w:hAnsi="宋体"/>
                <w:sz w:val="24"/>
              </w:rPr>
            </w:pPr>
            <w:r>
              <w:rPr>
                <w:rFonts w:ascii="宋体" w:hAnsi="宋体" w:hint="eastAsia"/>
                <w:sz w:val="24"/>
              </w:rPr>
              <w:t>验收日期</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9486D8F" w14:textId="77777777" w:rsidR="005118C4" w:rsidRDefault="001C4A91">
            <w:pPr>
              <w:ind w:left="-92"/>
              <w:jc w:val="center"/>
              <w:rPr>
                <w:rFonts w:ascii="宋体" w:hAnsi="宋体"/>
                <w:sz w:val="24"/>
              </w:rPr>
            </w:pPr>
            <w:r>
              <w:rPr>
                <w:rFonts w:ascii="宋体" w:hAnsi="宋体" w:hint="eastAsia"/>
                <w:sz w:val="24"/>
              </w:rPr>
              <w:t>在服务或已验收</w:t>
            </w:r>
          </w:p>
        </w:tc>
        <w:tc>
          <w:tcPr>
            <w:tcW w:w="2199" w:type="dxa"/>
            <w:tcBorders>
              <w:top w:val="single" w:sz="4" w:space="0" w:color="auto"/>
              <w:left w:val="single" w:sz="4" w:space="0" w:color="auto"/>
              <w:bottom w:val="single" w:sz="4" w:space="0" w:color="auto"/>
              <w:right w:val="single" w:sz="4" w:space="0" w:color="auto"/>
            </w:tcBorders>
            <w:vAlign w:val="center"/>
          </w:tcPr>
          <w:p w14:paraId="6FD6E770" w14:textId="77777777" w:rsidR="005118C4" w:rsidRDefault="001C4A91">
            <w:pPr>
              <w:jc w:val="center"/>
              <w:rPr>
                <w:rFonts w:ascii="宋体" w:hAnsi="宋体"/>
                <w:sz w:val="24"/>
              </w:rPr>
            </w:pPr>
            <w:r>
              <w:rPr>
                <w:rFonts w:ascii="宋体" w:hAnsi="宋体" w:hint="eastAsia"/>
                <w:sz w:val="24"/>
              </w:rPr>
              <w:t>在该项目中担任职务</w:t>
            </w:r>
          </w:p>
        </w:tc>
      </w:tr>
      <w:tr w:rsidR="005118C4" w14:paraId="0081559A" w14:textId="77777777">
        <w:trPr>
          <w:trHeight w:val="454"/>
        </w:trPr>
        <w:tc>
          <w:tcPr>
            <w:tcW w:w="1552" w:type="dxa"/>
            <w:gridSpan w:val="2"/>
            <w:tcBorders>
              <w:top w:val="single" w:sz="4" w:space="0" w:color="auto"/>
              <w:left w:val="single" w:sz="4" w:space="0" w:color="auto"/>
              <w:bottom w:val="single" w:sz="4" w:space="0" w:color="auto"/>
              <w:right w:val="single" w:sz="4" w:space="0" w:color="auto"/>
            </w:tcBorders>
            <w:vAlign w:val="center"/>
          </w:tcPr>
          <w:p w14:paraId="7E389A03" w14:textId="77777777" w:rsidR="005118C4" w:rsidRDefault="005118C4">
            <w:pPr>
              <w:ind w:firstLine="420"/>
              <w:rPr>
                <w:rFonts w:ascii="宋体" w:hAnsi="宋体"/>
                <w:sz w:val="24"/>
              </w:rPr>
            </w:pPr>
          </w:p>
        </w:tc>
        <w:tc>
          <w:tcPr>
            <w:tcW w:w="1533" w:type="dxa"/>
            <w:gridSpan w:val="2"/>
            <w:tcBorders>
              <w:top w:val="single" w:sz="4" w:space="0" w:color="auto"/>
              <w:left w:val="single" w:sz="4" w:space="0" w:color="auto"/>
              <w:bottom w:val="single" w:sz="4" w:space="0" w:color="auto"/>
              <w:right w:val="single" w:sz="4" w:space="0" w:color="auto"/>
            </w:tcBorders>
            <w:vAlign w:val="center"/>
          </w:tcPr>
          <w:p w14:paraId="77AD06E2" w14:textId="77777777" w:rsidR="005118C4" w:rsidRDefault="005118C4">
            <w:pPr>
              <w:ind w:firstLine="420"/>
              <w:rPr>
                <w:rFonts w:ascii="宋体" w:hAnsi="宋体"/>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215FA2D" w14:textId="77777777" w:rsidR="005118C4" w:rsidRDefault="005118C4">
            <w:pPr>
              <w:ind w:firstLine="420"/>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3286998" w14:textId="77777777" w:rsidR="005118C4" w:rsidRDefault="005118C4">
            <w:pPr>
              <w:ind w:firstLine="420"/>
              <w:rPr>
                <w:rFonts w:ascii="宋体" w:hAnsi="宋体"/>
                <w:sz w:val="24"/>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F5D2A02" w14:textId="77777777" w:rsidR="005118C4" w:rsidRDefault="005118C4">
            <w:pPr>
              <w:ind w:firstLine="420"/>
              <w:rPr>
                <w:rFonts w:ascii="宋体" w:hAnsi="宋体"/>
                <w:sz w:val="24"/>
              </w:rPr>
            </w:pPr>
          </w:p>
        </w:tc>
        <w:tc>
          <w:tcPr>
            <w:tcW w:w="2199" w:type="dxa"/>
            <w:tcBorders>
              <w:top w:val="single" w:sz="4" w:space="0" w:color="auto"/>
              <w:left w:val="single" w:sz="4" w:space="0" w:color="auto"/>
              <w:bottom w:val="single" w:sz="4" w:space="0" w:color="auto"/>
              <w:right w:val="single" w:sz="4" w:space="0" w:color="auto"/>
            </w:tcBorders>
            <w:vAlign w:val="center"/>
          </w:tcPr>
          <w:p w14:paraId="37ECD173" w14:textId="77777777" w:rsidR="005118C4" w:rsidRDefault="005118C4">
            <w:pPr>
              <w:ind w:firstLine="420"/>
              <w:rPr>
                <w:rFonts w:ascii="宋体" w:hAnsi="宋体"/>
                <w:sz w:val="24"/>
              </w:rPr>
            </w:pPr>
          </w:p>
        </w:tc>
      </w:tr>
      <w:tr w:rsidR="005118C4" w14:paraId="5E56E255" w14:textId="77777777">
        <w:trPr>
          <w:trHeight w:val="454"/>
        </w:trPr>
        <w:tc>
          <w:tcPr>
            <w:tcW w:w="1552" w:type="dxa"/>
            <w:gridSpan w:val="2"/>
            <w:tcBorders>
              <w:top w:val="single" w:sz="4" w:space="0" w:color="auto"/>
              <w:left w:val="single" w:sz="4" w:space="0" w:color="auto"/>
              <w:bottom w:val="single" w:sz="4" w:space="0" w:color="auto"/>
              <w:right w:val="single" w:sz="4" w:space="0" w:color="auto"/>
            </w:tcBorders>
            <w:vAlign w:val="center"/>
          </w:tcPr>
          <w:p w14:paraId="2BE496EF" w14:textId="77777777" w:rsidR="005118C4" w:rsidRDefault="005118C4">
            <w:pPr>
              <w:ind w:firstLine="420"/>
              <w:rPr>
                <w:rFonts w:ascii="宋体" w:hAnsi="宋体"/>
                <w:sz w:val="24"/>
              </w:rPr>
            </w:pPr>
          </w:p>
        </w:tc>
        <w:tc>
          <w:tcPr>
            <w:tcW w:w="1533" w:type="dxa"/>
            <w:gridSpan w:val="2"/>
            <w:tcBorders>
              <w:top w:val="single" w:sz="4" w:space="0" w:color="auto"/>
              <w:left w:val="single" w:sz="4" w:space="0" w:color="auto"/>
              <w:bottom w:val="single" w:sz="4" w:space="0" w:color="auto"/>
              <w:right w:val="single" w:sz="4" w:space="0" w:color="auto"/>
            </w:tcBorders>
            <w:vAlign w:val="center"/>
          </w:tcPr>
          <w:p w14:paraId="6FC4D278" w14:textId="77777777" w:rsidR="005118C4" w:rsidRDefault="005118C4">
            <w:pPr>
              <w:ind w:firstLine="420"/>
              <w:rPr>
                <w:rFonts w:ascii="宋体" w:hAnsi="宋体"/>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FC3583F" w14:textId="77777777" w:rsidR="005118C4" w:rsidRDefault="005118C4">
            <w:pPr>
              <w:ind w:firstLine="420"/>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62D207" w14:textId="77777777" w:rsidR="005118C4" w:rsidRDefault="005118C4">
            <w:pPr>
              <w:ind w:firstLine="420"/>
              <w:rPr>
                <w:rFonts w:ascii="宋体" w:hAnsi="宋体"/>
                <w:sz w:val="24"/>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91F848C" w14:textId="77777777" w:rsidR="005118C4" w:rsidRDefault="005118C4">
            <w:pPr>
              <w:ind w:firstLine="420"/>
              <w:rPr>
                <w:rFonts w:ascii="宋体" w:hAnsi="宋体"/>
                <w:sz w:val="24"/>
              </w:rPr>
            </w:pPr>
          </w:p>
        </w:tc>
        <w:tc>
          <w:tcPr>
            <w:tcW w:w="2199" w:type="dxa"/>
            <w:tcBorders>
              <w:top w:val="single" w:sz="4" w:space="0" w:color="auto"/>
              <w:left w:val="single" w:sz="4" w:space="0" w:color="auto"/>
              <w:bottom w:val="single" w:sz="4" w:space="0" w:color="auto"/>
              <w:right w:val="single" w:sz="4" w:space="0" w:color="auto"/>
            </w:tcBorders>
            <w:vAlign w:val="center"/>
          </w:tcPr>
          <w:p w14:paraId="2EEDA53C" w14:textId="77777777" w:rsidR="005118C4" w:rsidRDefault="005118C4">
            <w:pPr>
              <w:ind w:firstLine="420"/>
              <w:rPr>
                <w:rFonts w:ascii="宋体" w:hAnsi="宋体"/>
                <w:sz w:val="24"/>
              </w:rPr>
            </w:pPr>
          </w:p>
        </w:tc>
      </w:tr>
      <w:tr w:rsidR="005118C4" w14:paraId="3A2D90DB" w14:textId="77777777">
        <w:trPr>
          <w:trHeight w:val="454"/>
        </w:trPr>
        <w:tc>
          <w:tcPr>
            <w:tcW w:w="1552" w:type="dxa"/>
            <w:gridSpan w:val="2"/>
            <w:tcBorders>
              <w:top w:val="single" w:sz="4" w:space="0" w:color="auto"/>
              <w:left w:val="single" w:sz="4" w:space="0" w:color="auto"/>
              <w:bottom w:val="single" w:sz="4" w:space="0" w:color="auto"/>
              <w:right w:val="single" w:sz="4" w:space="0" w:color="auto"/>
            </w:tcBorders>
            <w:vAlign w:val="center"/>
          </w:tcPr>
          <w:p w14:paraId="3963B751" w14:textId="77777777" w:rsidR="005118C4" w:rsidRDefault="005118C4">
            <w:pPr>
              <w:ind w:firstLine="420"/>
              <w:rPr>
                <w:rFonts w:ascii="宋体" w:hAnsi="宋体"/>
                <w:sz w:val="24"/>
              </w:rPr>
            </w:pPr>
          </w:p>
        </w:tc>
        <w:tc>
          <w:tcPr>
            <w:tcW w:w="1533" w:type="dxa"/>
            <w:gridSpan w:val="2"/>
            <w:tcBorders>
              <w:top w:val="single" w:sz="4" w:space="0" w:color="auto"/>
              <w:left w:val="single" w:sz="4" w:space="0" w:color="auto"/>
              <w:bottom w:val="single" w:sz="4" w:space="0" w:color="auto"/>
              <w:right w:val="single" w:sz="4" w:space="0" w:color="auto"/>
            </w:tcBorders>
            <w:vAlign w:val="center"/>
          </w:tcPr>
          <w:p w14:paraId="305702A7" w14:textId="77777777" w:rsidR="005118C4" w:rsidRDefault="005118C4">
            <w:pPr>
              <w:ind w:firstLine="420"/>
              <w:rPr>
                <w:rFonts w:ascii="宋体" w:hAnsi="宋体"/>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7A8BD73" w14:textId="77777777" w:rsidR="005118C4" w:rsidRDefault="005118C4">
            <w:pPr>
              <w:ind w:firstLine="420"/>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1FFBF68" w14:textId="77777777" w:rsidR="005118C4" w:rsidRDefault="005118C4">
            <w:pPr>
              <w:ind w:firstLine="420"/>
              <w:rPr>
                <w:rFonts w:ascii="宋体" w:hAnsi="宋体"/>
                <w:sz w:val="24"/>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7B78EAE" w14:textId="77777777" w:rsidR="005118C4" w:rsidRDefault="005118C4">
            <w:pPr>
              <w:ind w:firstLine="420"/>
              <w:rPr>
                <w:rFonts w:ascii="宋体" w:hAnsi="宋体"/>
                <w:sz w:val="24"/>
              </w:rPr>
            </w:pPr>
          </w:p>
        </w:tc>
        <w:tc>
          <w:tcPr>
            <w:tcW w:w="2199" w:type="dxa"/>
            <w:tcBorders>
              <w:top w:val="single" w:sz="4" w:space="0" w:color="auto"/>
              <w:left w:val="single" w:sz="4" w:space="0" w:color="auto"/>
              <w:bottom w:val="single" w:sz="4" w:space="0" w:color="auto"/>
              <w:right w:val="single" w:sz="4" w:space="0" w:color="auto"/>
            </w:tcBorders>
            <w:vAlign w:val="center"/>
          </w:tcPr>
          <w:p w14:paraId="17341CD8" w14:textId="77777777" w:rsidR="005118C4" w:rsidRDefault="005118C4">
            <w:pPr>
              <w:ind w:firstLine="420"/>
              <w:rPr>
                <w:rFonts w:ascii="宋体" w:hAnsi="宋体"/>
                <w:sz w:val="24"/>
              </w:rPr>
            </w:pPr>
          </w:p>
        </w:tc>
      </w:tr>
      <w:tr w:rsidR="005118C4" w14:paraId="2E4E9E6C" w14:textId="77777777">
        <w:trPr>
          <w:trHeight w:val="454"/>
        </w:trPr>
        <w:tc>
          <w:tcPr>
            <w:tcW w:w="1552" w:type="dxa"/>
            <w:gridSpan w:val="2"/>
            <w:tcBorders>
              <w:top w:val="single" w:sz="4" w:space="0" w:color="auto"/>
              <w:left w:val="single" w:sz="4" w:space="0" w:color="auto"/>
              <w:bottom w:val="single" w:sz="4" w:space="0" w:color="auto"/>
              <w:right w:val="single" w:sz="4" w:space="0" w:color="auto"/>
            </w:tcBorders>
            <w:vAlign w:val="center"/>
          </w:tcPr>
          <w:p w14:paraId="6CF76FC1" w14:textId="77777777" w:rsidR="005118C4" w:rsidRDefault="005118C4">
            <w:pPr>
              <w:ind w:firstLine="420"/>
              <w:rPr>
                <w:rFonts w:ascii="宋体" w:hAnsi="宋体"/>
                <w:sz w:val="24"/>
              </w:rPr>
            </w:pPr>
          </w:p>
        </w:tc>
        <w:tc>
          <w:tcPr>
            <w:tcW w:w="1533" w:type="dxa"/>
            <w:gridSpan w:val="2"/>
            <w:tcBorders>
              <w:top w:val="single" w:sz="4" w:space="0" w:color="auto"/>
              <w:left w:val="single" w:sz="4" w:space="0" w:color="auto"/>
              <w:bottom w:val="single" w:sz="4" w:space="0" w:color="auto"/>
              <w:right w:val="single" w:sz="4" w:space="0" w:color="auto"/>
            </w:tcBorders>
            <w:vAlign w:val="center"/>
          </w:tcPr>
          <w:p w14:paraId="3CB5A72F" w14:textId="77777777" w:rsidR="005118C4" w:rsidRDefault="005118C4">
            <w:pPr>
              <w:ind w:firstLine="420"/>
              <w:rPr>
                <w:rFonts w:ascii="宋体" w:hAnsi="宋体"/>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14BE4A9" w14:textId="77777777" w:rsidR="005118C4" w:rsidRDefault="005118C4">
            <w:pPr>
              <w:ind w:firstLine="420"/>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1886582" w14:textId="77777777" w:rsidR="005118C4" w:rsidRDefault="005118C4">
            <w:pPr>
              <w:ind w:firstLine="420"/>
              <w:rPr>
                <w:rFonts w:ascii="宋体" w:hAnsi="宋体"/>
                <w:sz w:val="24"/>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FCB28F8" w14:textId="77777777" w:rsidR="005118C4" w:rsidRDefault="005118C4">
            <w:pPr>
              <w:ind w:firstLine="420"/>
              <w:rPr>
                <w:rFonts w:ascii="宋体" w:hAnsi="宋体"/>
                <w:sz w:val="24"/>
              </w:rPr>
            </w:pPr>
          </w:p>
        </w:tc>
        <w:tc>
          <w:tcPr>
            <w:tcW w:w="2199" w:type="dxa"/>
            <w:tcBorders>
              <w:top w:val="single" w:sz="4" w:space="0" w:color="auto"/>
              <w:left w:val="single" w:sz="4" w:space="0" w:color="auto"/>
              <w:bottom w:val="single" w:sz="4" w:space="0" w:color="auto"/>
              <w:right w:val="single" w:sz="4" w:space="0" w:color="auto"/>
            </w:tcBorders>
            <w:vAlign w:val="center"/>
          </w:tcPr>
          <w:p w14:paraId="0F2D7214" w14:textId="77777777" w:rsidR="005118C4" w:rsidRDefault="005118C4">
            <w:pPr>
              <w:ind w:firstLine="420"/>
              <w:rPr>
                <w:rFonts w:ascii="宋体" w:hAnsi="宋体"/>
                <w:sz w:val="24"/>
              </w:rPr>
            </w:pPr>
          </w:p>
        </w:tc>
      </w:tr>
    </w:tbl>
    <w:p w14:paraId="592CEB79" w14:textId="77777777" w:rsidR="005118C4" w:rsidRDefault="001C4A91">
      <w:pPr>
        <w:widowControl/>
        <w:spacing w:line="520" w:lineRule="atLeast"/>
        <w:ind w:firstLine="120"/>
        <w:rPr>
          <w:rFonts w:ascii="宋体" w:hAnsi="宋体"/>
          <w:sz w:val="24"/>
        </w:rPr>
      </w:pPr>
      <w:r>
        <w:rPr>
          <w:rFonts w:ascii="宋体" w:hAnsi="宋体" w:hint="eastAsia"/>
          <w:sz w:val="24"/>
        </w:rPr>
        <w:t>注：项目机构主要人员均须填写此表。</w:t>
      </w:r>
    </w:p>
    <w:p w14:paraId="1CDD65A1" w14:textId="77777777" w:rsidR="005118C4" w:rsidRDefault="001C4A91">
      <w:pPr>
        <w:widowControl/>
        <w:shd w:val="clear" w:color="auto" w:fill="FFFFFF"/>
        <w:spacing w:line="360" w:lineRule="auto"/>
        <w:ind w:firstLine="420"/>
        <w:jc w:val="center"/>
        <w:rPr>
          <w:rFonts w:ascii="Arial" w:hAnsi="Arial" w:cs="Arial"/>
          <w:b/>
          <w:bCs/>
          <w:sz w:val="32"/>
          <w:szCs w:val="32"/>
        </w:rPr>
      </w:pPr>
      <w:r>
        <w:rPr>
          <w:rFonts w:ascii="Arial" w:hAnsi="Arial" w:cs="Arial"/>
        </w:rPr>
        <w:br w:type="page" w:clear="all"/>
      </w:r>
    </w:p>
    <w:p w14:paraId="72FEB75D" w14:textId="77777777" w:rsidR="005118C4" w:rsidRDefault="001C4A91">
      <w:pPr>
        <w:pStyle w:val="2"/>
        <w:numPr>
          <w:ilvl w:val="0"/>
          <w:numId w:val="0"/>
        </w:numPr>
        <w:ind w:left="567" w:hanging="567"/>
        <w:jc w:val="center"/>
        <w:rPr>
          <w:b w:val="0"/>
          <w:bCs w:val="0"/>
        </w:rPr>
      </w:pPr>
      <w:r>
        <w:rPr>
          <w:rFonts w:hint="eastAsia"/>
          <w:b w:val="0"/>
          <w:bCs w:val="0"/>
        </w:rPr>
        <w:lastRenderedPageBreak/>
        <w:t>十二、其他部分</w:t>
      </w:r>
    </w:p>
    <w:p w14:paraId="0F5B5F5F" w14:textId="77777777" w:rsidR="005118C4" w:rsidRDefault="001C4A91">
      <w:pPr>
        <w:widowControl/>
        <w:shd w:val="clear" w:color="auto" w:fill="FFFFFF"/>
        <w:spacing w:line="360" w:lineRule="auto"/>
        <w:ind w:firstLine="420"/>
        <w:rPr>
          <w:rFonts w:ascii="新宋体" w:eastAsia="新宋体" w:hAnsi="新宋体"/>
          <w:sz w:val="24"/>
        </w:rPr>
      </w:pPr>
      <w:r>
        <w:rPr>
          <w:rFonts w:hint="eastAsia"/>
          <w:sz w:val="24"/>
        </w:rPr>
        <w:t>供应商根据编制投标文件需要提供的其他相关文件。</w:t>
      </w:r>
    </w:p>
    <w:p w14:paraId="52F2C2E2" w14:textId="77777777" w:rsidR="005118C4" w:rsidRDefault="005118C4"/>
    <w:sectPr w:rsidR="005118C4">
      <w:headerReference w:type="default" r:id="rId17"/>
      <w:footerReference w:type="even" r:id="rId18"/>
      <w:footerReference w:type="default" r:id="rId19"/>
      <w:pgSz w:w="11906" w:h="16838"/>
      <w:pgMar w:top="1440" w:right="1440" w:bottom="1440" w:left="1287" w:header="851" w:footer="992" w:gutter="0"/>
      <w:cols w:space="720"/>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9C206D" w14:textId="77777777" w:rsidR="00000000" w:rsidRDefault="001C4A91">
      <w:r>
        <w:separator/>
      </w:r>
    </w:p>
  </w:endnote>
  <w:endnote w:type="continuationSeparator" w:id="0">
    <w:p w14:paraId="2D737D1B" w14:textId="77777777" w:rsidR="00000000" w:rsidRDefault="001C4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楷体_GB2312">
    <w:altName w:val="楷体"/>
    <w:charset w:val="00"/>
    <w:family w:val="auto"/>
    <w:pitch w:val="default"/>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00"/>
    <w:family w:val="auto"/>
    <w:pitch w:val="default"/>
  </w:font>
  <w:font w:name="ˎ̥">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文鼎CS中宋">
    <w:altName w:val="宋体"/>
    <w:charset w:val="00"/>
    <w:family w:val="auto"/>
    <w:pitch w:val="default"/>
  </w:font>
  <w:font w:name="Verdana">
    <w:panose1 w:val="020B0604030504040204"/>
    <w:charset w:val="00"/>
    <w:family w:val="swiss"/>
    <w:pitch w:val="variable"/>
    <w:sig w:usb0="A0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楷体_GB2312">
    <w:altName w:val="宋体"/>
    <w:charset w:val="00"/>
    <w:family w:val="auto"/>
    <w:pitch w:val="default"/>
  </w:font>
  <w:font w:name="新宋体">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8B453" w14:textId="77777777" w:rsidR="005118C4" w:rsidRDefault="005118C4">
    <w:pPr>
      <w:pStyle w:val="afe"/>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3FE9B" w14:textId="6894C323" w:rsidR="005118C4" w:rsidRDefault="001C4A91">
    <w:pPr>
      <w:pStyle w:val="afe"/>
      <w:ind w:firstLine="360"/>
      <w:jc w:val="center"/>
    </w:pPr>
    <w:r>
      <w:fldChar w:fldCharType="begin"/>
    </w:r>
    <w:r>
      <w:instrText xml:space="preserve"> PAGE   \* MERGEFORMAT </w:instrText>
    </w:r>
    <w:r>
      <w:fldChar w:fldCharType="separate"/>
    </w:r>
    <w:r w:rsidR="0095632F" w:rsidRPr="0095632F">
      <w:rPr>
        <w:noProof/>
        <w:lang w:val="zh-CN"/>
      </w:rPr>
      <w:t>1</w:t>
    </w:r>
    <w:r>
      <w:rPr>
        <w:lang w:val="zh-CN"/>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F82FC" w14:textId="77777777" w:rsidR="005118C4" w:rsidRDefault="005118C4">
    <w:pPr>
      <w:pStyle w:val="afe"/>
      <w:ind w:firstLine="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C1287" w14:textId="77777777" w:rsidR="005118C4" w:rsidRDefault="001C4A91">
    <w:pPr>
      <w:pStyle w:val="afe"/>
      <w:framePr w:wrap="around" w:vAnchor="text" w:hAnchor="margin" w:xAlign="center" w:yAlign="top"/>
      <w:rPr>
        <w:rStyle w:val="afff"/>
      </w:rPr>
    </w:pPr>
    <w:r>
      <w:fldChar w:fldCharType="begin"/>
    </w:r>
    <w:r>
      <w:rPr>
        <w:rStyle w:val="afff"/>
      </w:rPr>
      <w:instrText xml:space="preserve">PAGE  </w:instrText>
    </w:r>
    <w:r>
      <w:fldChar w:fldCharType="end"/>
    </w:r>
  </w:p>
  <w:p w14:paraId="2AA4414A" w14:textId="77777777" w:rsidR="005118C4" w:rsidRDefault="005118C4">
    <w:pPr>
      <w:pStyle w:val="afe"/>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561B0" w14:textId="7FC24191" w:rsidR="005118C4" w:rsidRDefault="001C4A91">
    <w:pPr>
      <w:pStyle w:val="afe"/>
      <w:jc w:val="center"/>
    </w:pPr>
    <w:r>
      <w:fldChar w:fldCharType="begin"/>
    </w:r>
    <w:r>
      <w:instrText>PAGE   \* MERGEFORMAT</w:instrText>
    </w:r>
    <w:r>
      <w:fldChar w:fldCharType="separate"/>
    </w:r>
    <w:r w:rsidRPr="001C4A91">
      <w:rPr>
        <w:noProof/>
        <w:lang w:val="zh-CN"/>
      </w:rPr>
      <w:t>25</w:t>
    </w:r>
    <w:r>
      <w:fldChar w:fldCharType="end"/>
    </w:r>
  </w:p>
  <w:p w14:paraId="4322A50E" w14:textId="77777777" w:rsidR="005118C4" w:rsidRDefault="005118C4">
    <w:pPr>
      <w:pStyle w:val="af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9BCB6" w14:textId="77777777" w:rsidR="00000000" w:rsidRDefault="001C4A91">
      <w:r>
        <w:separator/>
      </w:r>
    </w:p>
  </w:footnote>
  <w:footnote w:type="continuationSeparator" w:id="0">
    <w:p w14:paraId="0FBFC9F3" w14:textId="77777777" w:rsidR="00000000" w:rsidRDefault="001C4A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D30E6" w14:textId="77777777" w:rsidR="005118C4" w:rsidRDefault="005118C4">
    <w:pPr>
      <w:pStyle w:val="aff1"/>
      <w:ind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CF52E" w14:textId="77777777" w:rsidR="005118C4" w:rsidRDefault="001C4A91">
    <w:pPr>
      <w:pStyle w:val="aff1"/>
      <w:ind w:firstLine="360"/>
    </w:pPr>
    <w:r>
      <w:rPr>
        <w:rFonts w:hint="eastAsia"/>
      </w:rPr>
      <w:t>无锡市食品安全检验检测中心</w:t>
    </w:r>
    <w:r>
      <w:rPr>
        <w:rFonts w:hint="eastAsia"/>
      </w:rPr>
      <w:t>2025</w:t>
    </w:r>
    <w:r>
      <w:rPr>
        <w:rFonts w:hint="eastAsia"/>
      </w:rPr>
      <w:t>年下半年度微生物耗材及试剂采购项目</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8E47D" w14:textId="77777777" w:rsidR="005118C4" w:rsidRDefault="005118C4">
    <w:pPr>
      <w:pStyle w:val="aff1"/>
      <w:ind w:firstLine="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CFEDD" w14:textId="77777777" w:rsidR="005118C4" w:rsidRDefault="001C4A91">
    <w:pPr>
      <w:pStyle w:val="aff1"/>
    </w:pPr>
    <w:r>
      <w:rPr>
        <w:rFonts w:hint="eastAsia"/>
      </w:rPr>
      <w:t>无锡市食品安全检验检测中心</w:t>
    </w:r>
    <w:r>
      <w:rPr>
        <w:rFonts w:hint="eastAsia"/>
      </w:rPr>
      <w:t>2025</w:t>
    </w:r>
    <w:r>
      <w:rPr>
        <w:rFonts w:hint="eastAsia"/>
      </w:rPr>
      <w:t>年下半年度微生物耗材及试剂采购项目</w:t>
    </w:r>
    <w:r>
      <w:rPr>
        <w:rFonts w:hint="eastAsia"/>
      </w:rPr>
      <w:t>招标文件</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E306ED"/>
    <w:multiLevelType w:val="multilevel"/>
    <w:tmpl w:val="B5E306ED"/>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 w15:restartNumberingAfterBreak="0">
    <w:nsid w:val="BF205925"/>
    <w:multiLevelType w:val="multilevel"/>
    <w:tmpl w:val="BF205925"/>
    <w:lvl w:ilvl="0">
      <w:start w:val="1"/>
      <w:numFmt w:val="decimal"/>
      <w:pStyle w:val="a0"/>
      <w:lvlText w:val="%1)"/>
      <w:lvlJc w:val="left"/>
      <w:pPr>
        <w:tabs>
          <w:tab w:val="left" w:pos="425"/>
        </w:tabs>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F092B84"/>
    <w:multiLevelType w:val="multilevel"/>
    <w:tmpl w:val="CF092B84"/>
    <w:lvl w:ilvl="0">
      <w:start w:val="1"/>
      <w:numFmt w:val="bullet"/>
      <w:pStyle w:val="5"/>
      <w:lvlText w:val=""/>
      <w:lvlJc w:val="left"/>
      <w:pPr>
        <w:tabs>
          <w:tab w:val="left" w:pos="2324"/>
        </w:tabs>
        <w:ind w:left="2324"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053208E"/>
    <w:multiLevelType w:val="multilevel"/>
    <w:tmpl w:val="0053208E"/>
    <w:lvl w:ilvl="0">
      <w:start w:val="1"/>
      <w:numFmt w:val="chineseCountingThousand"/>
      <w:pStyle w:val="1"/>
      <w:lvlText w:val="第%1部分"/>
      <w:lvlJc w:val="left"/>
      <w:pPr>
        <w:tabs>
          <w:tab w:val="left" w:pos="4636"/>
        </w:tabs>
        <w:ind w:left="3261" w:hanging="425"/>
      </w:pPr>
      <w:rPr>
        <w:rFonts w:hint="eastAsia"/>
      </w:rPr>
    </w:lvl>
    <w:lvl w:ilvl="1">
      <w:start w:val="1"/>
      <w:numFmt w:val="decimal"/>
      <w:pStyle w:val="2"/>
      <w:isLgl/>
      <w:lvlText w:val="%1.%2"/>
      <w:lvlJc w:val="left"/>
      <w:pPr>
        <w:tabs>
          <w:tab w:val="left" w:pos="567"/>
        </w:tabs>
        <w:ind w:left="567" w:hanging="567"/>
      </w:pPr>
      <w:rPr>
        <w:rFonts w:hint="eastAsia"/>
      </w:rPr>
    </w:lvl>
    <w:lvl w:ilvl="2">
      <w:start w:val="1"/>
      <w:numFmt w:val="decimal"/>
      <w:pStyle w:val="a1"/>
      <w:isLgl/>
      <w:lvlText w:val="%1.%2.%3"/>
      <w:lvlJc w:val="left"/>
      <w:pPr>
        <w:tabs>
          <w:tab w:val="left" w:pos="1080"/>
        </w:tabs>
        <w:ind w:left="340" w:hanging="340"/>
      </w:pPr>
      <w:rPr>
        <w:rFonts w:hint="eastAsia"/>
      </w:rPr>
    </w:lvl>
    <w:lvl w:ilvl="3">
      <w:start w:val="1"/>
      <w:numFmt w:val="decimal"/>
      <w:isLgl/>
      <w:lvlText w:val="%1.%2.%3.%4"/>
      <w:lvlJc w:val="left"/>
      <w:pPr>
        <w:tabs>
          <w:tab w:val="left" w:pos="851"/>
        </w:tabs>
        <w:ind w:left="851" w:hanging="851"/>
      </w:pPr>
      <w:rPr>
        <w:rFonts w:hint="eastAsia"/>
      </w:rPr>
    </w:lvl>
    <w:lvl w:ilvl="4">
      <w:start w:val="1"/>
      <w:numFmt w:val="decimal"/>
      <w:pStyle w:val="4"/>
      <w:isLgl/>
      <w:lvlText w:val="%1.%2.%3.%4.%5"/>
      <w:lvlJc w:val="left"/>
      <w:pPr>
        <w:tabs>
          <w:tab w:val="left" w:pos="1080"/>
        </w:tabs>
        <w:ind w:left="992" w:hanging="992"/>
      </w:pPr>
      <w:rPr>
        <w:rFonts w:hint="eastAsia"/>
      </w:rPr>
    </w:lvl>
    <w:lvl w:ilvl="5">
      <w:start w:val="1"/>
      <w:numFmt w:val="decimal"/>
      <w:pStyle w:val="50"/>
      <w:isLgl/>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 w15:restartNumberingAfterBreak="0">
    <w:nsid w:val="03D62ECE"/>
    <w:multiLevelType w:val="multilevel"/>
    <w:tmpl w:val="03D62ECE"/>
    <w:lvl w:ilvl="0">
      <w:start w:val="3"/>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59ADCABA"/>
    <w:multiLevelType w:val="multilevel"/>
    <w:tmpl w:val="59ADCABA"/>
    <w:lvl w:ilvl="0">
      <w:start w:val="1"/>
      <w:numFmt w:val="bullet"/>
      <w:pStyle w:val="a2"/>
      <w:lvlText w:val=""/>
      <w:lvlJc w:val="left"/>
      <w:pPr>
        <w:tabs>
          <w:tab w:val="left" w:pos="420"/>
        </w:tabs>
        <w:ind w:left="420" w:hanging="420"/>
      </w:pPr>
      <w:rPr>
        <w:rFonts w:ascii="Wingdings" w:hAnsi="Wingdings" w:hint="default"/>
      </w:rPr>
    </w:lvl>
    <w:lvl w:ilvl="1">
      <w:start w:val="1"/>
      <w:numFmt w:val="bullet"/>
      <w:lvlText w:val=""/>
      <w:lvlJc w:val="left"/>
      <w:pPr>
        <w:tabs>
          <w:tab w:val="left" w:pos="3165"/>
        </w:tabs>
        <w:ind w:left="3165" w:hanging="420"/>
      </w:pPr>
      <w:rPr>
        <w:rFonts w:ascii="Wingdings" w:hAnsi="Wingdings" w:hint="default"/>
      </w:rPr>
    </w:lvl>
    <w:lvl w:ilvl="2">
      <w:start w:val="1"/>
      <w:numFmt w:val="bullet"/>
      <w:lvlText w:val=""/>
      <w:lvlJc w:val="left"/>
      <w:pPr>
        <w:tabs>
          <w:tab w:val="left" w:pos="3585"/>
        </w:tabs>
        <w:ind w:left="3585" w:hanging="420"/>
      </w:pPr>
      <w:rPr>
        <w:rFonts w:ascii="Wingdings" w:hAnsi="Wingdings" w:hint="default"/>
      </w:rPr>
    </w:lvl>
    <w:lvl w:ilvl="3">
      <w:start w:val="1"/>
      <w:numFmt w:val="bullet"/>
      <w:lvlText w:val=""/>
      <w:lvlJc w:val="left"/>
      <w:pPr>
        <w:tabs>
          <w:tab w:val="left" w:pos="4005"/>
        </w:tabs>
        <w:ind w:left="4005" w:hanging="420"/>
      </w:pPr>
      <w:rPr>
        <w:rFonts w:ascii="Wingdings" w:hAnsi="Wingdings" w:hint="default"/>
      </w:rPr>
    </w:lvl>
    <w:lvl w:ilvl="4">
      <w:start w:val="1"/>
      <w:numFmt w:val="bullet"/>
      <w:lvlText w:val=""/>
      <w:lvlJc w:val="left"/>
      <w:pPr>
        <w:tabs>
          <w:tab w:val="left" w:pos="4425"/>
        </w:tabs>
        <w:ind w:left="4425" w:hanging="420"/>
      </w:pPr>
      <w:rPr>
        <w:rFonts w:ascii="Wingdings" w:hAnsi="Wingdings" w:hint="default"/>
      </w:rPr>
    </w:lvl>
    <w:lvl w:ilvl="5">
      <w:start w:val="1"/>
      <w:numFmt w:val="bullet"/>
      <w:lvlText w:val=""/>
      <w:lvlJc w:val="left"/>
      <w:pPr>
        <w:tabs>
          <w:tab w:val="left" w:pos="4845"/>
        </w:tabs>
        <w:ind w:left="4845" w:hanging="420"/>
      </w:pPr>
      <w:rPr>
        <w:rFonts w:ascii="Wingdings" w:hAnsi="Wingdings" w:hint="default"/>
      </w:rPr>
    </w:lvl>
    <w:lvl w:ilvl="6">
      <w:start w:val="1"/>
      <w:numFmt w:val="bullet"/>
      <w:lvlText w:val=""/>
      <w:lvlJc w:val="left"/>
      <w:pPr>
        <w:tabs>
          <w:tab w:val="left" w:pos="5265"/>
        </w:tabs>
        <w:ind w:left="5265" w:hanging="420"/>
      </w:pPr>
      <w:rPr>
        <w:rFonts w:ascii="Wingdings" w:hAnsi="Wingdings" w:hint="default"/>
      </w:rPr>
    </w:lvl>
    <w:lvl w:ilvl="7">
      <w:start w:val="1"/>
      <w:numFmt w:val="bullet"/>
      <w:lvlText w:val=""/>
      <w:lvlJc w:val="left"/>
      <w:pPr>
        <w:tabs>
          <w:tab w:val="left" w:pos="5685"/>
        </w:tabs>
        <w:ind w:left="5685" w:hanging="420"/>
      </w:pPr>
      <w:rPr>
        <w:rFonts w:ascii="Wingdings" w:hAnsi="Wingdings" w:hint="default"/>
      </w:rPr>
    </w:lvl>
    <w:lvl w:ilvl="8">
      <w:start w:val="1"/>
      <w:numFmt w:val="bullet"/>
      <w:lvlText w:val=""/>
      <w:lvlJc w:val="left"/>
      <w:pPr>
        <w:tabs>
          <w:tab w:val="left" w:pos="6105"/>
        </w:tabs>
        <w:ind w:left="6105" w:hanging="420"/>
      </w:pPr>
      <w:rPr>
        <w:rFonts w:ascii="Wingdings" w:hAnsi="Wingdings" w:hint="default"/>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gutterAtTop/>
  <w:hideSpellingErrors/>
  <w:proofState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DAA"/>
    <w:rsid w:val="FFFDE7F6"/>
    <w:rsid w:val="001A68C0"/>
    <w:rsid w:val="001C4A91"/>
    <w:rsid w:val="002268B7"/>
    <w:rsid w:val="00286D2E"/>
    <w:rsid w:val="002949FB"/>
    <w:rsid w:val="002E5403"/>
    <w:rsid w:val="002F634D"/>
    <w:rsid w:val="00423160"/>
    <w:rsid w:val="005118C4"/>
    <w:rsid w:val="0070132D"/>
    <w:rsid w:val="00821DAA"/>
    <w:rsid w:val="0095632F"/>
    <w:rsid w:val="009A21A0"/>
    <w:rsid w:val="00A20F5A"/>
    <w:rsid w:val="00AE6C03"/>
    <w:rsid w:val="00AE6E1B"/>
    <w:rsid w:val="00CF7ABF"/>
    <w:rsid w:val="00E615EC"/>
    <w:rsid w:val="00FB129A"/>
    <w:rsid w:val="00FC665F"/>
    <w:rsid w:val="03BD5D6C"/>
    <w:rsid w:val="0A920D86"/>
    <w:rsid w:val="0C9D4505"/>
    <w:rsid w:val="11C96332"/>
    <w:rsid w:val="1A44318D"/>
    <w:rsid w:val="233935EB"/>
    <w:rsid w:val="2853278C"/>
    <w:rsid w:val="2DF24A9D"/>
    <w:rsid w:val="32614B36"/>
    <w:rsid w:val="33EB78A2"/>
    <w:rsid w:val="36E25700"/>
    <w:rsid w:val="3CBFC7BC"/>
    <w:rsid w:val="42617360"/>
    <w:rsid w:val="4E73642D"/>
    <w:rsid w:val="4FABF5F2"/>
    <w:rsid w:val="54BF0703"/>
    <w:rsid w:val="5745634C"/>
    <w:rsid w:val="58EC24C1"/>
    <w:rsid w:val="5DED14DF"/>
    <w:rsid w:val="62C97C46"/>
    <w:rsid w:val="6C5E155A"/>
    <w:rsid w:val="6DF44F91"/>
    <w:rsid w:val="72B40258"/>
    <w:rsid w:val="77651D73"/>
    <w:rsid w:val="7B3BA09E"/>
    <w:rsid w:val="7B3DFE30"/>
    <w:rsid w:val="7FAA68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3A21E"/>
  <w15:docId w15:val="{4F7A8DEC-9235-4FAF-9E00-3E108F5D9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unhideWhenUsed="1" w:qFormat="1"/>
    <w:lsdException w:name="envelope address" w:semiHidden="1" w:unhideWhenUsed="1"/>
    <w:lsdException w:name="envelope return" w:unhideWhenUsed="1" w:qFormat="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pPr>
      <w:widowControl w:val="0"/>
      <w:jc w:val="both"/>
    </w:pPr>
    <w:rPr>
      <w:sz w:val="21"/>
      <w:szCs w:val="24"/>
    </w:rPr>
  </w:style>
  <w:style w:type="paragraph" w:styleId="1">
    <w:name w:val="heading 1"/>
    <w:basedOn w:val="a3"/>
    <w:next w:val="a3"/>
    <w:link w:val="10"/>
    <w:qFormat/>
    <w:pPr>
      <w:keepNext/>
      <w:keepLines/>
      <w:numPr>
        <w:numId w:val="1"/>
      </w:numPr>
      <w:tabs>
        <w:tab w:val="clear" w:pos="4636"/>
        <w:tab w:val="left" w:pos="1800"/>
      </w:tabs>
      <w:spacing w:before="340" w:after="330" w:line="578" w:lineRule="auto"/>
      <w:ind w:left="425"/>
      <w:jc w:val="center"/>
      <w:outlineLvl w:val="0"/>
    </w:pPr>
    <w:rPr>
      <w:rFonts w:ascii="黑体" w:eastAsia="黑体"/>
      <w:b/>
      <w:bCs/>
      <w:sz w:val="44"/>
      <w:szCs w:val="44"/>
    </w:rPr>
  </w:style>
  <w:style w:type="paragraph" w:styleId="2">
    <w:name w:val="heading 2"/>
    <w:basedOn w:val="a3"/>
    <w:next w:val="a3"/>
    <w:link w:val="20"/>
    <w:qFormat/>
    <w:pPr>
      <w:keepNext/>
      <w:keepLines/>
      <w:numPr>
        <w:ilvl w:val="1"/>
        <w:numId w:val="1"/>
      </w:numPr>
      <w:tabs>
        <w:tab w:val="left" w:pos="1800"/>
      </w:tabs>
      <w:spacing w:before="260" w:after="260" w:line="416" w:lineRule="auto"/>
      <w:outlineLvl w:val="1"/>
    </w:pPr>
    <w:rPr>
      <w:rFonts w:ascii="Arial" w:eastAsia="黑体" w:hAnsi="Arial"/>
      <w:b/>
      <w:bCs/>
      <w:sz w:val="32"/>
      <w:szCs w:val="32"/>
    </w:rPr>
  </w:style>
  <w:style w:type="paragraph" w:styleId="3">
    <w:name w:val="heading 3"/>
    <w:basedOn w:val="a3"/>
    <w:next w:val="a3"/>
    <w:link w:val="30"/>
    <w:qFormat/>
    <w:pPr>
      <w:keepNext/>
      <w:keepLines/>
      <w:spacing w:before="260" w:after="260" w:line="416" w:lineRule="auto"/>
      <w:outlineLvl w:val="2"/>
    </w:pPr>
    <w:rPr>
      <w:rFonts w:ascii="黑体" w:eastAsia="黑体"/>
      <w:b/>
      <w:bCs/>
      <w:sz w:val="32"/>
      <w:szCs w:val="32"/>
    </w:rPr>
  </w:style>
  <w:style w:type="paragraph" w:styleId="4">
    <w:name w:val="heading 4"/>
    <w:basedOn w:val="a3"/>
    <w:next w:val="a3"/>
    <w:link w:val="40"/>
    <w:qFormat/>
    <w:pPr>
      <w:keepNext/>
      <w:keepLines/>
      <w:numPr>
        <w:ilvl w:val="4"/>
        <w:numId w:val="1"/>
      </w:numPr>
      <w:spacing w:before="280" w:after="290" w:line="376" w:lineRule="auto"/>
      <w:outlineLvl w:val="3"/>
    </w:pPr>
    <w:rPr>
      <w:rFonts w:ascii="Arial" w:eastAsia="黑体" w:hAnsi="Arial"/>
      <w:b/>
      <w:bCs/>
      <w:sz w:val="28"/>
      <w:szCs w:val="28"/>
    </w:rPr>
  </w:style>
  <w:style w:type="paragraph" w:styleId="50">
    <w:name w:val="heading 5"/>
    <w:basedOn w:val="a3"/>
    <w:next w:val="a3"/>
    <w:link w:val="51"/>
    <w:qFormat/>
    <w:pPr>
      <w:keepNext/>
      <w:keepLines/>
      <w:numPr>
        <w:ilvl w:val="5"/>
        <w:numId w:val="1"/>
      </w:numPr>
      <w:spacing w:before="280" w:after="290" w:line="376" w:lineRule="auto"/>
      <w:outlineLvl w:val="4"/>
    </w:pPr>
    <w:rPr>
      <w:rFonts w:ascii="黑体" w:eastAsia="黑体"/>
      <w:b/>
      <w:bCs/>
      <w:sz w:val="28"/>
      <w:szCs w:val="28"/>
    </w:rPr>
  </w:style>
  <w:style w:type="paragraph" w:styleId="6">
    <w:name w:val="heading 6"/>
    <w:basedOn w:val="a3"/>
    <w:next w:val="a3"/>
    <w:link w:val="60"/>
    <w:qFormat/>
    <w:pPr>
      <w:keepNext/>
      <w:keepLines/>
      <w:tabs>
        <w:tab w:val="left" w:pos="1152"/>
      </w:tabs>
      <w:spacing w:before="240" w:after="64" w:line="320" w:lineRule="atLeast"/>
      <w:ind w:left="1152" w:hanging="1152"/>
      <w:outlineLvl w:val="5"/>
    </w:pPr>
    <w:rPr>
      <w:rFonts w:ascii="Arial" w:eastAsia="黑体" w:hAnsi="Arial"/>
      <w:b/>
      <w:sz w:val="24"/>
    </w:rPr>
  </w:style>
  <w:style w:type="paragraph" w:styleId="7">
    <w:name w:val="heading 7"/>
    <w:basedOn w:val="a3"/>
    <w:next w:val="a3"/>
    <w:link w:val="70"/>
    <w:qFormat/>
    <w:pPr>
      <w:keepNext/>
      <w:keepLines/>
      <w:tabs>
        <w:tab w:val="left" w:pos="1296"/>
      </w:tabs>
      <w:spacing w:before="240" w:after="64" w:line="320" w:lineRule="atLeast"/>
      <w:ind w:left="1296" w:hanging="1296"/>
      <w:outlineLvl w:val="6"/>
    </w:pPr>
    <w:rPr>
      <w:b/>
      <w:sz w:val="24"/>
    </w:rPr>
  </w:style>
  <w:style w:type="paragraph" w:styleId="8">
    <w:name w:val="heading 8"/>
    <w:basedOn w:val="a3"/>
    <w:next w:val="a3"/>
    <w:link w:val="80"/>
    <w:qFormat/>
    <w:pPr>
      <w:keepNext/>
      <w:keepLines/>
      <w:tabs>
        <w:tab w:val="left" w:pos="1440"/>
      </w:tabs>
      <w:spacing w:before="240" w:after="64" w:line="320" w:lineRule="atLeast"/>
      <w:ind w:left="1440" w:hanging="1440"/>
      <w:outlineLvl w:val="7"/>
    </w:pPr>
    <w:rPr>
      <w:rFonts w:ascii="Arial" w:eastAsia="黑体" w:hAnsi="Arial"/>
      <w:sz w:val="24"/>
    </w:rPr>
  </w:style>
  <w:style w:type="paragraph" w:styleId="9">
    <w:name w:val="heading 9"/>
    <w:basedOn w:val="a3"/>
    <w:next w:val="a3"/>
    <w:link w:val="90"/>
    <w:qFormat/>
    <w:pPr>
      <w:keepNext/>
      <w:keepLines/>
      <w:tabs>
        <w:tab w:val="left" w:pos="1584"/>
      </w:tabs>
      <w:spacing w:before="240" w:after="64" w:line="320" w:lineRule="atLeast"/>
      <w:ind w:left="1584" w:hanging="1584"/>
      <w:outlineLvl w:val="8"/>
    </w:pPr>
    <w:rPr>
      <w:rFonts w:ascii="Arial" w:eastAsia="黑体"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71">
    <w:name w:val="toc 7"/>
    <w:basedOn w:val="a3"/>
    <w:next w:val="a3"/>
    <w:qFormat/>
    <w:pPr>
      <w:spacing w:line="288" w:lineRule="auto"/>
      <w:ind w:left="1260" w:firstLine="420"/>
      <w:jc w:val="left"/>
    </w:pPr>
    <w:rPr>
      <w:sz w:val="18"/>
      <w:szCs w:val="18"/>
    </w:rPr>
  </w:style>
  <w:style w:type="paragraph" w:styleId="81">
    <w:name w:val="index 8"/>
    <w:basedOn w:val="a3"/>
    <w:next w:val="a3"/>
    <w:qFormat/>
    <w:pPr>
      <w:ind w:left="1400"/>
    </w:pPr>
    <w:rPr>
      <w:szCs w:val="20"/>
    </w:rPr>
  </w:style>
  <w:style w:type="paragraph" w:styleId="a7">
    <w:name w:val="Normal Indent"/>
    <w:basedOn w:val="a3"/>
    <w:qFormat/>
    <w:pPr>
      <w:widowControl/>
      <w:ind w:firstLine="420"/>
      <w:jc w:val="left"/>
    </w:pPr>
    <w:rPr>
      <w:sz w:val="20"/>
      <w:szCs w:val="20"/>
    </w:rPr>
  </w:style>
  <w:style w:type="paragraph" w:styleId="a8">
    <w:name w:val="caption"/>
    <w:basedOn w:val="a3"/>
    <w:next w:val="a3"/>
    <w:qFormat/>
    <w:rPr>
      <w:rFonts w:ascii="Arial" w:eastAsia="黑体" w:hAnsi="Arial" w:cs="Arial"/>
      <w:sz w:val="20"/>
      <w:szCs w:val="20"/>
    </w:rPr>
  </w:style>
  <w:style w:type="paragraph" w:styleId="52">
    <w:name w:val="index 5"/>
    <w:basedOn w:val="a3"/>
    <w:next w:val="a3"/>
    <w:qFormat/>
    <w:pPr>
      <w:ind w:left="800"/>
    </w:pPr>
    <w:rPr>
      <w:szCs w:val="20"/>
    </w:rPr>
  </w:style>
  <w:style w:type="paragraph" w:styleId="a9">
    <w:name w:val="Document Map"/>
    <w:basedOn w:val="a3"/>
    <w:link w:val="aa"/>
    <w:qFormat/>
    <w:pPr>
      <w:shd w:val="clear" w:color="auto" w:fill="000080"/>
    </w:pPr>
  </w:style>
  <w:style w:type="paragraph" w:styleId="ab">
    <w:name w:val="annotation text"/>
    <w:basedOn w:val="a3"/>
    <w:link w:val="ac"/>
    <w:qFormat/>
    <w:pPr>
      <w:jc w:val="left"/>
    </w:pPr>
  </w:style>
  <w:style w:type="paragraph" w:styleId="61">
    <w:name w:val="index 6"/>
    <w:basedOn w:val="a3"/>
    <w:next w:val="a3"/>
    <w:qFormat/>
    <w:pPr>
      <w:ind w:left="1000"/>
    </w:pPr>
    <w:rPr>
      <w:szCs w:val="20"/>
    </w:rPr>
  </w:style>
  <w:style w:type="paragraph" w:styleId="ad">
    <w:name w:val="Salutation"/>
    <w:basedOn w:val="a3"/>
    <w:next w:val="a3"/>
    <w:link w:val="ae"/>
    <w:qFormat/>
    <w:pPr>
      <w:spacing w:after="20" w:line="288" w:lineRule="auto"/>
      <w:ind w:firstLine="420"/>
    </w:pPr>
    <w:rPr>
      <w:sz w:val="28"/>
    </w:rPr>
  </w:style>
  <w:style w:type="paragraph" w:styleId="31">
    <w:name w:val="Body Text 3"/>
    <w:basedOn w:val="a3"/>
    <w:link w:val="32"/>
    <w:qFormat/>
    <w:pPr>
      <w:spacing w:after="20" w:line="288" w:lineRule="auto"/>
      <w:jc w:val="center"/>
    </w:pPr>
    <w:rPr>
      <w:b/>
      <w:bCs/>
      <w:sz w:val="24"/>
    </w:rPr>
  </w:style>
  <w:style w:type="paragraph" w:styleId="af">
    <w:name w:val="Closing"/>
    <w:basedOn w:val="a3"/>
    <w:link w:val="af0"/>
    <w:qFormat/>
    <w:pPr>
      <w:spacing w:after="20" w:line="288" w:lineRule="auto"/>
      <w:ind w:left="100" w:firstLine="420"/>
    </w:pPr>
    <w:rPr>
      <w:sz w:val="28"/>
    </w:rPr>
  </w:style>
  <w:style w:type="paragraph" w:styleId="af1">
    <w:name w:val="Body Text"/>
    <w:basedOn w:val="a3"/>
    <w:link w:val="af2"/>
    <w:qFormat/>
    <w:rPr>
      <w:rFonts w:ascii="仿宋_GB2312" w:eastAsia="仿宋_GB2312"/>
      <w:sz w:val="28"/>
      <w:szCs w:val="20"/>
    </w:rPr>
  </w:style>
  <w:style w:type="paragraph" w:styleId="af3">
    <w:name w:val="Body Text Indent"/>
    <w:basedOn w:val="a3"/>
    <w:link w:val="af4"/>
    <w:qFormat/>
    <w:pPr>
      <w:widowControl/>
      <w:spacing w:line="300" w:lineRule="auto"/>
      <w:ind w:left="156"/>
    </w:pPr>
    <w:rPr>
      <w:rFonts w:ascii="仿宋_GB2312" w:eastAsia="仿宋_GB2312"/>
      <w:sz w:val="28"/>
      <w:szCs w:val="20"/>
    </w:rPr>
  </w:style>
  <w:style w:type="paragraph" w:styleId="af5">
    <w:name w:val="Block Text"/>
    <w:basedOn w:val="a3"/>
    <w:qFormat/>
    <w:pPr>
      <w:ind w:left="420" w:right="33"/>
      <w:jc w:val="left"/>
    </w:pPr>
    <w:rPr>
      <w:sz w:val="24"/>
      <w:szCs w:val="20"/>
    </w:rPr>
  </w:style>
  <w:style w:type="paragraph" w:styleId="41">
    <w:name w:val="index 4"/>
    <w:basedOn w:val="a3"/>
    <w:next w:val="a3"/>
    <w:qFormat/>
    <w:pPr>
      <w:ind w:left="600"/>
    </w:pPr>
    <w:rPr>
      <w:szCs w:val="20"/>
    </w:rPr>
  </w:style>
  <w:style w:type="paragraph" w:styleId="53">
    <w:name w:val="toc 5"/>
    <w:basedOn w:val="a3"/>
    <w:next w:val="a3"/>
    <w:qFormat/>
    <w:pPr>
      <w:spacing w:line="288" w:lineRule="auto"/>
      <w:ind w:left="840" w:firstLine="420"/>
      <w:jc w:val="left"/>
    </w:pPr>
    <w:rPr>
      <w:sz w:val="18"/>
      <w:szCs w:val="18"/>
    </w:rPr>
  </w:style>
  <w:style w:type="paragraph" w:styleId="33">
    <w:name w:val="toc 3"/>
    <w:basedOn w:val="a3"/>
    <w:next w:val="a3"/>
    <w:qFormat/>
    <w:pPr>
      <w:spacing w:line="288" w:lineRule="auto"/>
      <w:ind w:left="420" w:firstLine="420"/>
      <w:jc w:val="left"/>
    </w:pPr>
    <w:rPr>
      <w:iCs/>
      <w:sz w:val="20"/>
      <w:szCs w:val="20"/>
    </w:rPr>
  </w:style>
  <w:style w:type="paragraph" w:styleId="af6">
    <w:name w:val="Plain Text"/>
    <w:basedOn w:val="a3"/>
    <w:link w:val="af7"/>
    <w:qFormat/>
    <w:rPr>
      <w:rFonts w:ascii="宋体" w:hAnsi="Courier New"/>
      <w:szCs w:val="21"/>
    </w:rPr>
  </w:style>
  <w:style w:type="paragraph" w:styleId="5">
    <w:name w:val="List Bullet 5"/>
    <w:basedOn w:val="a3"/>
    <w:qFormat/>
    <w:pPr>
      <w:widowControl/>
      <w:numPr>
        <w:numId w:val="2"/>
      </w:numPr>
      <w:spacing w:line="360" w:lineRule="exact"/>
    </w:pPr>
    <w:rPr>
      <w:rFonts w:eastAsia="楷体_GB2312"/>
      <w:sz w:val="24"/>
      <w:szCs w:val="20"/>
    </w:rPr>
  </w:style>
  <w:style w:type="paragraph" w:styleId="82">
    <w:name w:val="toc 8"/>
    <w:basedOn w:val="a3"/>
    <w:next w:val="a3"/>
    <w:qFormat/>
    <w:pPr>
      <w:spacing w:line="288" w:lineRule="auto"/>
      <w:ind w:left="1470" w:firstLine="420"/>
      <w:jc w:val="left"/>
    </w:pPr>
    <w:rPr>
      <w:sz w:val="18"/>
      <w:szCs w:val="18"/>
    </w:rPr>
  </w:style>
  <w:style w:type="paragraph" w:styleId="34">
    <w:name w:val="index 3"/>
    <w:basedOn w:val="a3"/>
    <w:next w:val="a3"/>
    <w:qFormat/>
    <w:pPr>
      <w:ind w:left="400"/>
    </w:pPr>
    <w:rPr>
      <w:szCs w:val="20"/>
    </w:rPr>
  </w:style>
  <w:style w:type="paragraph" w:styleId="af8">
    <w:name w:val="Date"/>
    <w:basedOn w:val="a3"/>
    <w:next w:val="a3"/>
    <w:link w:val="af9"/>
    <w:qFormat/>
    <w:pPr>
      <w:ind w:left="100"/>
    </w:pPr>
    <w:rPr>
      <w:rFonts w:ascii="楷体_GB2312" w:eastAsia="楷体_GB2312"/>
      <w:b/>
      <w:sz w:val="28"/>
    </w:rPr>
  </w:style>
  <w:style w:type="paragraph" w:styleId="21">
    <w:name w:val="Body Text Indent 2"/>
    <w:basedOn w:val="a3"/>
    <w:link w:val="22"/>
    <w:qFormat/>
    <w:pPr>
      <w:tabs>
        <w:tab w:val="left" w:pos="0"/>
        <w:tab w:val="left" w:pos="1134"/>
      </w:tabs>
      <w:spacing w:line="400" w:lineRule="exact"/>
      <w:ind w:firstLine="559"/>
    </w:pPr>
    <w:rPr>
      <w:rFonts w:ascii="楷体_GB2312" w:eastAsia="楷体_GB2312"/>
      <w:sz w:val="24"/>
    </w:rPr>
  </w:style>
  <w:style w:type="paragraph" w:styleId="afa">
    <w:name w:val="endnote text"/>
    <w:basedOn w:val="a3"/>
    <w:link w:val="afb"/>
    <w:uiPriority w:val="99"/>
    <w:semiHidden/>
    <w:unhideWhenUsed/>
    <w:qFormat/>
    <w:rPr>
      <w:sz w:val="20"/>
    </w:rPr>
  </w:style>
  <w:style w:type="paragraph" w:styleId="afc">
    <w:name w:val="Balloon Text"/>
    <w:basedOn w:val="a3"/>
    <w:link w:val="afd"/>
    <w:qFormat/>
    <w:rPr>
      <w:sz w:val="18"/>
      <w:szCs w:val="18"/>
    </w:rPr>
  </w:style>
  <w:style w:type="paragraph" w:styleId="afe">
    <w:name w:val="footer"/>
    <w:basedOn w:val="a3"/>
    <w:next w:val="TOCHeading1"/>
    <w:link w:val="aff"/>
    <w:uiPriority w:val="99"/>
    <w:qFormat/>
    <w:pPr>
      <w:tabs>
        <w:tab w:val="center" w:pos="4153"/>
        <w:tab w:val="right" w:pos="8306"/>
      </w:tabs>
      <w:jc w:val="left"/>
    </w:pPr>
    <w:rPr>
      <w:sz w:val="18"/>
      <w:szCs w:val="18"/>
    </w:rPr>
  </w:style>
  <w:style w:type="paragraph" w:customStyle="1" w:styleId="TOCHeading1">
    <w:name w:val="TOC Heading1"/>
    <w:next w:val="a3"/>
    <w:qFormat/>
    <w:rPr>
      <w:sz w:val="32"/>
    </w:rPr>
  </w:style>
  <w:style w:type="paragraph" w:styleId="aff0">
    <w:name w:val="envelope return"/>
    <w:basedOn w:val="a3"/>
    <w:uiPriority w:val="99"/>
    <w:unhideWhenUsed/>
    <w:qFormat/>
    <w:rPr>
      <w:rFonts w:ascii="Arial" w:hAnsi="Arial" w:cs="Arial"/>
    </w:rPr>
  </w:style>
  <w:style w:type="paragraph" w:styleId="aff1">
    <w:name w:val="header"/>
    <w:basedOn w:val="a3"/>
    <w:link w:val="11"/>
    <w:uiPriority w:val="99"/>
    <w:qFormat/>
    <w:pPr>
      <w:pBdr>
        <w:bottom w:val="single" w:sz="6" w:space="1" w:color="auto"/>
      </w:pBdr>
      <w:tabs>
        <w:tab w:val="center" w:pos="4153"/>
        <w:tab w:val="right" w:pos="8306"/>
      </w:tabs>
      <w:jc w:val="center"/>
    </w:pPr>
    <w:rPr>
      <w:sz w:val="18"/>
      <w:szCs w:val="18"/>
    </w:rPr>
  </w:style>
  <w:style w:type="paragraph" w:styleId="12">
    <w:name w:val="toc 1"/>
    <w:basedOn w:val="a3"/>
    <w:next w:val="a3"/>
    <w:qFormat/>
    <w:pPr>
      <w:tabs>
        <w:tab w:val="right" w:leader="dot" w:pos="8296"/>
      </w:tabs>
      <w:spacing w:before="120" w:after="120" w:line="288" w:lineRule="auto"/>
    </w:pPr>
    <w:rPr>
      <w:rFonts w:ascii="黑体" w:eastAsia="黑体" w:hAnsi="宋体"/>
      <w:caps/>
      <w:sz w:val="30"/>
      <w:szCs w:val="30"/>
    </w:rPr>
  </w:style>
  <w:style w:type="paragraph" w:styleId="42">
    <w:name w:val="toc 4"/>
    <w:basedOn w:val="a3"/>
    <w:next w:val="a3"/>
    <w:qFormat/>
    <w:pPr>
      <w:spacing w:line="288" w:lineRule="auto"/>
      <w:ind w:left="630" w:firstLine="420"/>
      <w:jc w:val="left"/>
    </w:pPr>
    <w:rPr>
      <w:sz w:val="18"/>
      <w:szCs w:val="18"/>
    </w:rPr>
  </w:style>
  <w:style w:type="paragraph" w:styleId="aff2">
    <w:name w:val="Subtitle"/>
    <w:basedOn w:val="a3"/>
    <w:next w:val="a3"/>
    <w:link w:val="aff3"/>
    <w:uiPriority w:val="11"/>
    <w:qFormat/>
    <w:pPr>
      <w:spacing w:before="200" w:after="200"/>
    </w:pPr>
    <w:rPr>
      <w:sz w:val="24"/>
    </w:rPr>
  </w:style>
  <w:style w:type="paragraph" w:styleId="a2">
    <w:name w:val="List"/>
    <w:basedOn w:val="a3"/>
    <w:qFormat/>
    <w:pPr>
      <w:numPr>
        <w:numId w:val="3"/>
      </w:numPr>
      <w:spacing w:after="20" w:line="288" w:lineRule="auto"/>
    </w:pPr>
    <w:rPr>
      <w:szCs w:val="20"/>
      <w:lang w:val="en-GB"/>
    </w:rPr>
  </w:style>
  <w:style w:type="paragraph" w:styleId="aff4">
    <w:name w:val="footnote text"/>
    <w:basedOn w:val="a3"/>
    <w:link w:val="aff5"/>
    <w:qFormat/>
    <w:pPr>
      <w:spacing w:after="60" w:line="360" w:lineRule="exact"/>
      <w:ind w:firstLine="425"/>
      <w:jc w:val="left"/>
    </w:pPr>
    <w:rPr>
      <w:sz w:val="18"/>
      <w:szCs w:val="18"/>
    </w:rPr>
  </w:style>
  <w:style w:type="paragraph" w:styleId="62">
    <w:name w:val="toc 6"/>
    <w:basedOn w:val="a3"/>
    <w:next w:val="a3"/>
    <w:qFormat/>
    <w:pPr>
      <w:spacing w:line="288" w:lineRule="auto"/>
      <w:ind w:left="1050" w:firstLine="420"/>
      <w:jc w:val="left"/>
    </w:pPr>
    <w:rPr>
      <w:sz w:val="18"/>
      <w:szCs w:val="18"/>
    </w:rPr>
  </w:style>
  <w:style w:type="paragraph" w:styleId="35">
    <w:name w:val="Body Text Indent 3"/>
    <w:basedOn w:val="a3"/>
    <w:link w:val="36"/>
    <w:qFormat/>
    <w:pPr>
      <w:spacing w:line="360" w:lineRule="auto"/>
      <w:ind w:firstLine="698"/>
      <w:jc w:val="left"/>
    </w:pPr>
    <w:rPr>
      <w:rFonts w:ascii="仿宋_GB2312" w:eastAsia="仿宋_GB2312"/>
      <w:sz w:val="32"/>
      <w:szCs w:val="20"/>
    </w:rPr>
  </w:style>
  <w:style w:type="paragraph" w:styleId="72">
    <w:name w:val="index 7"/>
    <w:basedOn w:val="a3"/>
    <w:next w:val="a3"/>
    <w:qFormat/>
    <w:pPr>
      <w:ind w:left="1200"/>
    </w:pPr>
    <w:rPr>
      <w:szCs w:val="20"/>
    </w:rPr>
  </w:style>
  <w:style w:type="paragraph" w:styleId="91">
    <w:name w:val="index 9"/>
    <w:basedOn w:val="a3"/>
    <w:next w:val="a3"/>
    <w:qFormat/>
    <w:pPr>
      <w:ind w:left="1600"/>
    </w:pPr>
    <w:rPr>
      <w:szCs w:val="20"/>
    </w:rPr>
  </w:style>
  <w:style w:type="paragraph" w:styleId="aff6">
    <w:name w:val="table of figures"/>
    <w:basedOn w:val="a3"/>
    <w:next w:val="a3"/>
    <w:uiPriority w:val="99"/>
    <w:unhideWhenUsed/>
    <w:qFormat/>
  </w:style>
  <w:style w:type="paragraph" w:styleId="23">
    <w:name w:val="toc 2"/>
    <w:basedOn w:val="a3"/>
    <w:next w:val="a3"/>
    <w:qFormat/>
    <w:pPr>
      <w:spacing w:line="288" w:lineRule="auto"/>
      <w:ind w:left="210" w:firstLine="420"/>
      <w:jc w:val="left"/>
    </w:pPr>
    <w:rPr>
      <w:smallCaps/>
      <w:sz w:val="20"/>
      <w:szCs w:val="20"/>
    </w:rPr>
  </w:style>
  <w:style w:type="paragraph" w:styleId="92">
    <w:name w:val="toc 9"/>
    <w:basedOn w:val="a3"/>
    <w:next w:val="a3"/>
    <w:qFormat/>
    <w:pPr>
      <w:spacing w:line="288" w:lineRule="auto"/>
      <w:ind w:left="1680" w:firstLine="420"/>
      <w:jc w:val="left"/>
    </w:pPr>
    <w:rPr>
      <w:sz w:val="18"/>
      <w:szCs w:val="18"/>
    </w:rPr>
  </w:style>
  <w:style w:type="paragraph" w:styleId="24">
    <w:name w:val="Body Text 2"/>
    <w:basedOn w:val="a3"/>
    <w:link w:val="25"/>
    <w:qFormat/>
    <w:pPr>
      <w:spacing w:after="20" w:line="720" w:lineRule="auto"/>
      <w:ind w:firstLine="420"/>
    </w:pPr>
    <w:rPr>
      <w:sz w:val="30"/>
    </w:r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hAnsi="Courier New"/>
      <w:sz w:val="20"/>
      <w:szCs w:val="20"/>
    </w:rPr>
  </w:style>
  <w:style w:type="paragraph" w:styleId="aff7">
    <w:name w:val="Normal (Web)"/>
    <w:basedOn w:val="a3"/>
    <w:link w:val="13"/>
    <w:qFormat/>
    <w:pPr>
      <w:widowControl/>
      <w:spacing w:before="100" w:beforeAutospacing="1" w:after="100" w:afterAutospacing="1" w:line="288" w:lineRule="auto"/>
      <w:ind w:firstLine="420"/>
      <w:jc w:val="left"/>
    </w:pPr>
    <w:rPr>
      <w:rFonts w:ascii="宋体" w:hAnsi="宋体"/>
      <w:sz w:val="24"/>
    </w:rPr>
  </w:style>
  <w:style w:type="paragraph" w:styleId="14">
    <w:name w:val="index 1"/>
    <w:basedOn w:val="a3"/>
    <w:next w:val="a3"/>
    <w:qFormat/>
    <w:rPr>
      <w:szCs w:val="20"/>
    </w:rPr>
  </w:style>
  <w:style w:type="paragraph" w:styleId="26">
    <w:name w:val="index 2"/>
    <w:basedOn w:val="a3"/>
    <w:next w:val="a3"/>
    <w:qFormat/>
    <w:pPr>
      <w:ind w:left="200"/>
    </w:pPr>
    <w:rPr>
      <w:szCs w:val="20"/>
    </w:rPr>
  </w:style>
  <w:style w:type="paragraph" w:styleId="aff8">
    <w:name w:val="Title"/>
    <w:basedOn w:val="a3"/>
    <w:link w:val="aff9"/>
    <w:qFormat/>
    <w:pPr>
      <w:spacing w:before="240" w:after="60" w:line="288" w:lineRule="auto"/>
      <w:ind w:firstLine="420"/>
      <w:jc w:val="center"/>
      <w:outlineLvl w:val="0"/>
    </w:pPr>
    <w:rPr>
      <w:rFonts w:ascii="Arial" w:hAnsi="Arial" w:cs="Arial"/>
      <w:b/>
      <w:bCs/>
      <w:sz w:val="32"/>
      <w:szCs w:val="32"/>
    </w:rPr>
  </w:style>
  <w:style w:type="paragraph" w:styleId="affa">
    <w:name w:val="annotation subject"/>
    <w:basedOn w:val="ab"/>
    <w:next w:val="ab"/>
    <w:link w:val="affb"/>
    <w:qFormat/>
    <w:rPr>
      <w:b/>
      <w:bCs/>
    </w:rPr>
  </w:style>
  <w:style w:type="table" w:styleId="affc">
    <w:name w:val="Table Grid"/>
    <w:basedOn w:val="a5"/>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d">
    <w:name w:val="Strong"/>
    <w:qFormat/>
    <w:rPr>
      <w:b/>
      <w:bCs/>
    </w:rPr>
  </w:style>
  <w:style w:type="character" w:styleId="affe">
    <w:name w:val="endnote reference"/>
    <w:basedOn w:val="a4"/>
    <w:uiPriority w:val="99"/>
    <w:semiHidden/>
    <w:unhideWhenUsed/>
    <w:qFormat/>
    <w:rPr>
      <w:vertAlign w:val="superscript"/>
    </w:rPr>
  </w:style>
  <w:style w:type="character" w:styleId="afff">
    <w:name w:val="page number"/>
    <w:qFormat/>
  </w:style>
  <w:style w:type="character" w:styleId="afff0">
    <w:name w:val="FollowedHyperlink"/>
    <w:uiPriority w:val="99"/>
    <w:qFormat/>
    <w:rPr>
      <w:color w:val="800080"/>
      <w:u w:val="single"/>
    </w:rPr>
  </w:style>
  <w:style w:type="character" w:styleId="afff1">
    <w:name w:val="Emphasis"/>
    <w:qFormat/>
    <w:rPr>
      <w:i/>
    </w:rPr>
  </w:style>
  <w:style w:type="character" w:styleId="afff2">
    <w:name w:val="Hyperlink"/>
    <w:uiPriority w:val="99"/>
    <w:qFormat/>
    <w:rPr>
      <w:color w:val="0000FF"/>
      <w:u w:val="single"/>
    </w:rPr>
  </w:style>
  <w:style w:type="character" w:styleId="afff3">
    <w:name w:val="annotation reference"/>
    <w:uiPriority w:val="99"/>
    <w:qFormat/>
    <w:rPr>
      <w:sz w:val="21"/>
      <w:szCs w:val="21"/>
    </w:rPr>
  </w:style>
  <w:style w:type="character" w:styleId="afff4">
    <w:name w:val="footnote reference"/>
    <w:qFormat/>
    <w:rPr>
      <w:rFonts w:ascii="宋体" w:eastAsia="宋体" w:hAnsi="宋体"/>
      <w:vertAlign w:val="superscript"/>
    </w:rPr>
  </w:style>
  <w:style w:type="character" w:customStyle="1" w:styleId="Heading1Char">
    <w:name w:val="Heading 1 Char"/>
    <w:basedOn w:val="a4"/>
    <w:uiPriority w:val="9"/>
    <w:qFormat/>
    <w:rPr>
      <w:rFonts w:ascii="Arial" w:eastAsia="Arial" w:hAnsi="Arial" w:cs="Arial"/>
      <w:sz w:val="40"/>
      <w:szCs w:val="40"/>
    </w:rPr>
  </w:style>
  <w:style w:type="character" w:customStyle="1" w:styleId="Heading2Char">
    <w:name w:val="Heading 2 Char"/>
    <w:basedOn w:val="a4"/>
    <w:uiPriority w:val="9"/>
    <w:qFormat/>
    <w:rPr>
      <w:rFonts w:ascii="Arial" w:eastAsia="Arial" w:hAnsi="Arial" w:cs="Arial"/>
      <w:sz w:val="34"/>
    </w:rPr>
  </w:style>
  <w:style w:type="character" w:customStyle="1" w:styleId="Heading3Char">
    <w:name w:val="Heading 3 Char"/>
    <w:basedOn w:val="a4"/>
    <w:uiPriority w:val="9"/>
    <w:qFormat/>
    <w:rPr>
      <w:rFonts w:ascii="Arial" w:eastAsia="Arial" w:hAnsi="Arial" w:cs="Arial"/>
      <w:sz w:val="30"/>
      <w:szCs w:val="30"/>
    </w:rPr>
  </w:style>
  <w:style w:type="character" w:customStyle="1" w:styleId="Heading4Char">
    <w:name w:val="Heading 4 Char"/>
    <w:basedOn w:val="a4"/>
    <w:uiPriority w:val="9"/>
    <w:qFormat/>
    <w:rPr>
      <w:rFonts w:ascii="Arial" w:eastAsia="Arial" w:hAnsi="Arial" w:cs="Arial"/>
      <w:b/>
      <w:bCs/>
      <w:sz w:val="26"/>
      <w:szCs w:val="26"/>
    </w:rPr>
  </w:style>
  <w:style w:type="character" w:customStyle="1" w:styleId="Heading5Char">
    <w:name w:val="Heading 5 Char"/>
    <w:basedOn w:val="a4"/>
    <w:uiPriority w:val="9"/>
    <w:qFormat/>
    <w:rPr>
      <w:rFonts w:ascii="Arial" w:eastAsia="Arial" w:hAnsi="Arial" w:cs="Arial"/>
      <w:b/>
      <w:bCs/>
      <w:sz w:val="24"/>
      <w:szCs w:val="24"/>
    </w:rPr>
  </w:style>
  <w:style w:type="character" w:customStyle="1" w:styleId="Heading6Char">
    <w:name w:val="Heading 6 Char"/>
    <w:basedOn w:val="a4"/>
    <w:uiPriority w:val="9"/>
    <w:qFormat/>
    <w:rPr>
      <w:rFonts w:ascii="Arial" w:eastAsia="Arial" w:hAnsi="Arial" w:cs="Arial"/>
      <w:b/>
      <w:bCs/>
      <w:sz w:val="22"/>
      <w:szCs w:val="22"/>
    </w:rPr>
  </w:style>
  <w:style w:type="character" w:customStyle="1" w:styleId="Heading7Char">
    <w:name w:val="Heading 7 Char"/>
    <w:basedOn w:val="a4"/>
    <w:uiPriority w:val="9"/>
    <w:qFormat/>
    <w:rPr>
      <w:rFonts w:ascii="Arial" w:eastAsia="Arial" w:hAnsi="Arial" w:cs="Arial"/>
      <w:b/>
      <w:bCs/>
      <w:i/>
      <w:iCs/>
      <w:sz w:val="22"/>
      <w:szCs w:val="22"/>
    </w:rPr>
  </w:style>
  <w:style w:type="character" w:customStyle="1" w:styleId="Heading8Char">
    <w:name w:val="Heading 8 Char"/>
    <w:basedOn w:val="a4"/>
    <w:uiPriority w:val="9"/>
    <w:qFormat/>
    <w:rPr>
      <w:rFonts w:ascii="Arial" w:eastAsia="Arial" w:hAnsi="Arial" w:cs="Arial"/>
      <w:i/>
      <w:iCs/>
      <w:sz w:val="22"/>
      <w:szCs w:val="22"/>
    </w:rPr>
  </w:style>
  <w:style w:type="character" w:customStyle="1" w:styleId="Heading9Char">
    <w:name w:val="Heading 9 Char"/>
    <w:basedOn w:val="a4"/>
    <w:uiPriority w:val="9"/>
    <w:qFormat/>
    <w:rPr>
      <w:rFonts w:ascii="Arial" w:eastAsia="Arial" w:hAnsi="Arial" w:cs="Arial"/>
      <w:i/>
      <w:iCs/>
      <w:sz w:val="21"/>
      <w:szCs w:val="21"/>
    </w:rPr>
  </w:style>
  <w:style w:type="paragraph" w:styleId="afff5">
    <w:name w:val="No Spacing"/>
    <w:uiPriority w:val="1"/>
    <w:qFormat/>
  </w:style>
  <w:style w:type="character" w:customStyle="1" w:styleId="TitleChar">
    <w:name w:val="Title Char"/>
    <w:basedOn w:val="a4"/>
    <w:uiPriority w:val="10"/>
    <w:qFormat/>
    <w:rPr>
      <w:sz w:val="48"/>
      <w:szCs w:val="48"/>
    </w:rPr>
  </w:style>
  <w:style w:type="character" w:customStyle="1" w:styleId="aff3">
    <w:name w:val="副标题 字符"/>
    <w:basedOn w:val="a4"/>
    <w:link w:val="aff2"/>
    <w:uiPriority w:val="11"/>
    <w:qFormat/>
    <w:rPr>
      <w:sz w:val="24"/>
      <w:szCs w:val="24"/>
    </w:rPr>
  </w:style>
  <w:style w:type="paragraph" w:styleId="afff6">
    <w:name w:val="Quote"/>
    <w:basedOn w:val="a3"/>
    <w:next w:val="a3"/>
    <w:link w:val="afff7"/>
    <w:uiPriority w:val="29"/>
    <w:qFormat/>
    <w:pPr>
      <w:ind w:left="720" w:right="720"/>
    </w:pPr>
    <w:rPr>
      <w:i/>
    </w:rPr>
  </w:style>
  <w:style w:type="character" w:customStyle="1" w:styleId="afff7">
    <w:name w:val="引用 字符"/>
    <w:link w:val="afff6"/>
    <w:uiPriority w:val="29"/>
    <w:qFormat/>
    <w:rPr>
      <w:i/>
    </w:rPr>
  </w:style>
  <w:style w:type="paragraph" w:styleId="afff8">
    <w:name w:val="Intense Quote"/>
    <w:basedOn w:val="a3"/>
    <w:next w:val="a3"/>
    <w:link w:val="aff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9">
    <w:name w:val="明显引用 字符"/>
    <w:link w:val="afff8"/>
    <w:uiPriority w:val="30"/>
    <w:qFormat/>
    <w:rPr>
      <w:i/>
    </w:rPr>
  </w:style>
  <w:style w:type="character" w:customStyle="1" w:styleId="HeaderChar">
    <w:name w:val="Header Char"/>
    <w:basedOn w:val="a4"/>
    <w:uiPriority w:val="99"/>
    <w:qFormat/>
  </w:style>
  <w:style w:type="character" w:customStyle="1" w:styleId="FooterChar">
    <w:name w:val="Footer Char"/>
    <w:basedOn w:val="a4"/>
    <w:uiPriority w:val="99"/>
    <w:qFormat/>
  </w:style>
  <w:style w:type="character" w:customStyle="1" w:styleId="CaptionChar">
    <w:name w:val="Caption Char"/>
    <w:uiPriority w:val="99"/>
    <w:qFormat/>
  </w:style>
  <w:style w:type="table" w:customStyle="1" w:styleId="TableGridLight">
    <w:name w:val="Table Grid Light"/>
    <w:basedOn w:val="a5"/>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5"/>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5"/>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5"/>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5"/>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5"/>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5"/>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5"/>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5"/>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5"/>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5"/>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5"/>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5"/>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5"/>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5"/>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5"/>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5"/>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5"/>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5"/>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5"/>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5"/>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5"/>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5"/>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5"/>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5"/>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5"/>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5"/>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5"/>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5"/>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5"/>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5"/>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5"/>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5"/>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5"/>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5"/>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5"/>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5"/>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5"/>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basedOn w:val="a5"/>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5"/>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5"/>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5"/>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5"/>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5"/>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5"/>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5"/>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5"/>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5"/>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5"/>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5"/>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5"/>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5"/>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5"/>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5"/>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5"/>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5"/>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5"/>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5"/>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5"/>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5"/>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5"/>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5"/>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5"/>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5"/>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5"/>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5"/>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5"/>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5"/>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5"/>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5"/>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5"/>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5"/>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5"/>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5"/>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5"/>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5"/>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5"/>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5"/>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5"/>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5"/>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5"/>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5"/>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basedOn w:val="a5"/>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5"/>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5"/>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5"/>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5"/>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5"/>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5"/>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5"/>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5"/>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5"/>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5"/>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5"/>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5"/>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5"/>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5"/>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5"/>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5"/>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5"/>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5"/>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5"/>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5"/>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5"/>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5"/>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5"/>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5"/>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5"/>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qFormat/>
    <w:rPr>
      <w:sz w:val="18"/>
    </w:rPr>
  </w:style>
  <w:style w:type="character" w:customStyle="1" w:styleId="afb">
    <w:name w:val="尾注文本 字符"/>
    <w:link w:val="afa"/>
    <w:uiPriority w:val="99"/>
    <w:qFormat/>
    <w:rPr>
      <w:sz w:val="20"/>
    </w:rPr>
  </w:style>
  <w:style w:type="paragraph" w:customStyle="1" w:styleId="TOC1">
    <w:name w:val="TOC 标题1"/>
    <w:uiPriority w:val="39"/>
    <w:unhideWhenUsed/>
    <w:qFormat/>
  </w:style>
  <w:style w:type="paragraph" w:customStyle="1" w:styleId="BodyTextIndent21">
    <w:name w:val="Body Text Indent 21"/>
    <w:basedOn w:val="a3"/>
    <w:qFormat/>
    <w:pPr>
      <w:spacing w:before="100" w:beforeAutospacing="1" w:after="100" w:afterAutospacing="1" w:line="480" w:lineRule="auto"/>
      <w:ind w:left="200"/>
    </w:pPr>
    <w:rPr>
      <w:rFonts w:ascii="Calibri" w:hAnsi="Calibri"/>
    </w:rPr>
  </w:style>
  <w:style w:type="character" w:customStyle="1" w:styleId="aff">
    <w:name w:val="页脚 字符"/>
    <w:link w:val="afe"/>
    <w:uiPriority w:val="99"/>
    <w:qFormat/>
    <w:rPr>
      <w:rFonts w:eastAsia="宋体"/>
      <w:sz w:val="18"/>
      <w:szCs w:val="18"/>
      <w:lang w:val="en-US" w:eastAsia="zh-CN" w:bidi="ar-SA"/>
    </w:rPr>
  </w:style>
  <w:style w:type="character" w:customStyle="1" w:styleId="20">
    <w:name w:val="标题 2 字符"/>
    <w:link w:val="2"/>
    <w:qFormat/>
    <w:rPr>
      <w:rFonts w:ascii="Arial" w:eastAsia="黑体" w:hAnsi="Arial"/>
      <w:b/>
      <w:bCs/>
      <w:sz w:val="32"/>
      <w:szCs w:val="32"/>
    </w:rPr>
  </w:style>
  <w:style w:type="character" w:customStyle="1" w:styleId="60">
    <w:name w:val="标题 6 字符"/>
    <w:link w:val="6"/>
    <w:qFormat/>
    <w:rPr>
      <w:rFonts w:ascii="Arial" w:eastAsia="黑体" w:hAnsi="Arial"/>
      <w:b/>
      <w:sz w:val="24"/>
      <w:szCs w:val="24"/>
      <w:lang w:val="en-US" w:eastAsia="zh-CN" w:bidi="ar-SA"/>
    </w:rPr>
  </w:style>
  <w:style w:type="character" w:customStyle="1" w:styleId="70">
    <w:name w:val="标题 7 字符"/>
    <w:link w:val="7"/>
    <w:qFormat/>
    <w:rPr>
      <w:rFonts w:eastAsia="宋体"/>
      <w:b/>
      <w:sz w:val="24"/>
      <w:szCs w:val="24"/>
      <w:lang w:val="en-US" w:eastAsia="zh-CN" w:bidi="ar-SA"/>
    </w:rPr>
  </w:style>
  <w:style w:type="character" w:customStyle="1" w:styleId="80">
    <w:name w:val="标题 8 字符"/>
    <w:link w:val="8"/>
    <w:qFormat/>
    <w:rPr>
      <w:rFonts w:ascii="Arial" w:eastAsia="黑体" w:hAnsi="Arial"/>
      <w:sz w:val="24"/>
      <w:szCs w:val="24"/>
      <w:lang w:val="en-US" w:eastAsia="zh-CN" w:bidi="ar-SA"/>
    </w:rPr>
  </w:style>
  <w:style w:type="character" w:customStyle="1" w:styleId="90">
    <w:name w:val="标题 9 字符"/>
    <w:link w:val="9"/>
    <w:qFormat/>
    <w:rPr>
      <w:rFonts w:ascii="Arial" w:eastAsia="黑体" w:hAnsi="Arial"/>
      <w:sz w:val="21"/>
      <w:szCs w:val="24"/>
      <w:lang w:val="en-US" w:eastAsia="zh-CN" w:bidi="ar-SA"/>
    </w:rPr>
  </w:style>
  <w:style w:type="character" w:customStyle="1" w:styleId="aa">
    <w:name w:val="文档结构图 字符"/>
    <w:link w:val="a9"/>
    <w:qFormat/>
    <w:rPr>
      <w:sz w:val="21"/>
      <w:szCs w:val="24"/>
      <w:shd w:val="clear" w:color="auto" w:fill="000080"/>
    </w:rPr>
  </w:style>
  <w:style w:type="character" w:customStyle="1" w:styleId="ac">
    <w:name w:val="批注文字 字符"/>
    <w:link w:val="ab"/>
    <w:qFormat/>
    <w:rPr>
      <w:sz w:val="21"/>
      <w:szCs w:val="24"/>
    </w:rPr>
  </w:style>
  <w:style w:type="character" w:customStyle="1" w:styleId="ae">
    <w:name w:val="称呼 字符"/>
    <w:link w:val="ad"/>
    <w:qFormat/>
    <w:rPr>
      <w:rFonts w:eastAsia="宋体"/>
      <w:sz w:val="28"/>
      <w:szCs w:val="24"/>
      <w:lang w:val="en-US" w:eastAsia="zh-CN" w:bidi="ar-SA"/>
    </w:rPr>
  </w:style>
  <w:style w:type="character" w:customStyle="1" w:styleId="32">
    <w:name w:val="正文文本 3 字符"/>
    <w:link w:val="31"/>
    <w:qFormat/>
    <w:rPr>
      <w:rFonts w:eastAsia="宋体"/>
      <w:b/>
      <w:bCs/>
      <w:sz w:val="24"/>
      <w:szCs w:val="24"/>
      <w:lang w:val="en-US" w:eastAsia="zh-CN" w:bidi="ar-SA"/>
    </w:rPr>
  </w:style>
  <w:style w:type="character" w:customStyle="1" w:styleId="af0">
    <w:name w:val="结束语 字符"/>
    <w:link w:val="af"/>
    <w:qFormat/>
    <w:rPr>
      <w:rFonts w:eastAsia="宋体"/>
      <w:sz w:val="28"/>
      <w:szCs w:val="24"/>
      <w:lang w:val="en-US" w:eastAsia="zh-CN" w:bidi="ar-SA"/>
    </w:rPr>
  </w:style>
  <w:style w:type="character" w:customStyle="1" w:styleId="af4">
    <w:name w:val="正文文本缩进 字符"/>
    <w:link w:val="af3"/>
    <w:qFormat/>
    <w:rPr>
      <w:rFonts w:ascii="仿宋_GB2312" w:eastAsia="仿宋_GB2312"/>
      <w:sz w:val="28"/>
    </w:rPr>
  </w:style>
  <w:style w:type="character" w:customStyle="1" w:styleId="af7">
    <w:name w:val="纯文本 字符"/>
    <w:link w:val="af6"/>
    <w:qFormat/>
    <w:rPr>
      <w:rFonts w:ascii="宋体" w:hAnsi="Courier New"/>
      <w:sz w:val="21"/>
      <w:szCs w:val="21"/>
    </w:rPr>
  </w:style>
  <w:style w:type="character" w:customStyle="1" w:styleId="afd">
    <w:name w:val="批注框文本 字符"/>
    <w:link w:val="afc"/>
    <w:qFormat/>
    <w:rPr>
      <w:sz w:val="18"/>
      <w:szCs w:val="18"/>
    </w:rPr>
  </w:style>
  <w:style w:type="character" w:customStyle="1" w:styleId="11">
    <w:name w:val="页眉 字符1"/>
    <w:link w:val="aff1"/>
    <w:uiPriority w:val="99"/>
    <w:qFormat/>
    <w:rPr>
      <w:sz w:val="18"/>
      <w:szCs w:val="18"/>
    </w:rPr>
  </w:style>
  <w:style w:type="character" w:customStyle="1" w:styleId="aff5">
    <w:name w:val="脚注文本 字符"/>
    <w:link w:val="aff4"/>
    <w:qFormat/>
    <w:rPr>
      <w:rFonts w:eastAsia="宋体"/>
      <w:sz w:val="18"/>
      <w:szCs w:val="18"/>
      <w:lang w:val="en-US" w:eastAsia="zh-CN" w:bidi="ar-SA"/>
    </w:rPr>
  </w:style>
  <w:style w:type="character" w:customStyle="1" w:styleId="36">
    <w:name w:val="正文文本缩进 3 字符"/>
    <w:link w:val="35"/>
    <w:qFormat/>
    <w:rPr>
      <w:rFonts w:ascii="仿宋_GB2312" w:eastAsia="仿宋_GB2312"/>
      <w:sz w:val="32"/>
    </w:rPr>
  </w:style>
  <w:style w:type="character" w:customStyle="1" w:styleId="25">
    <w:name w:val="正文文本 2 字符"/>
    <w:link w:val="24"/>
    <w:qFormat/>
    <w:rPr>
      <w:rFonts w:eastAsia="宋体"/>
      <w:sz w:val="30"/>
      <w:szCs w:val="24"/>
      <w:lang w:val="en-US" w:eastAsia="zh-CN" w:bidi="ar-SA"/>
    </w:rPr>
  </w:style>
  <w:style w:type="character" w:customStyle="1" w:styleId="HTML0">
    <w:name w:val="HTML 预设格式 字符"/>
    <w:link w:val="HTML"/>
    <w:qFormat/>
    <w:rPr>
      <w:rFonts w:ascii="黑体" w:eastAsia="黑体" w:hAnsi="Courier New"/>
      <w:lang w:val="en-US" w:eastAsia="zh-CN" w:bidi="ar-SA"/>
    </w:rPr>
  </w:style>
  <w:style w:type="character" w:customStyle="1" w:styleId="13">
    <w:name w:val="普通(网站) 字符1"/>
    <w:link w:val="aff7"/>
    <w:qFormat/>
    <w:rPr>
      <w:rFonts w:ascii="宋体" w:hAnsi="宋体"/>
      <w:sz w:val="24"/>
      <w:szCs w:val="24"/>
    </w:rPr>
  </w:style>
  <w:style w:type="character" w:customStyle="1" w:styleId="aff9">
    <w:name w:val="标题 字符"/>
    <w:link w:val="aff8"/>
    <w:qFormat/>
    <w:rPr>
      <w:rFonts w:ascii="Arial" w:eastAsia="宋体" w:hAnsi="Arial" w:cs="Arial"/>
      <w:b/>
      <w:bCs/>
      <w:sz w:val="32"/>
      <w:szCs w:val="32"/>
      <w:lang w:val="en-US" w:eastAsia="zh-CN" w:bidi="ar-SA"/>
    </w:rPr>
  </w:style>
  <w:style w:type="character" w:customStyle="1" w:styleId="affb">
    <w:name w:val="批注主题 字符"/>
    <w:link w:val="affa"/>
    <w:qFormat/>
    <w:rPr>
      <w:b/>
      <w:bCs/>
      <w:sz w:val="21"/>
      <w:szCs w:val="24"/>
    </w:rPr>
  </w:style>
  <w:style w:type="character" w:customStyle="1" w:styleId="Char">
    <w:name w:val="表格正文 Char"/>
    <w:link w:val="afffa"/>
    <w:qFormat/>
    <w:rPr>
      <w:rFonts w:eastAsia="宋体"/>
      <w:sz w:val="21"/>
      <w:szCs w:val="24"/>
      <w:lang w:val="en-US" w:eastAsia="zh-CN" w:bidi="ar-SA"/>
    </w:rPr>
  </w:style>
  <w:style w:type="paragraph" w:customStyle="1" w:styleId="afffa">
    <w:name w:val="表格正文"/>
    <w:basedOn w:val="a3"/>
    <w:link w:val="Char"/>
    <w:qFormat/>
  </w:style>
  <w:style w:type="character" w:customStyle="1" w:styleId="Char0">
    <w:name w:val="页眉 Char"/>
    <w:uiPriority w:val="99"/>
    <w:qFormat/>
    <w:rPr>
      <w:sz w:val="18"/>
      <w:szCs w:val="18"/>
    </w:rPr>
  </w:style>
  <w:style w:type="character" w:customStyle="1" w:styleId="itm1">
    <w:name w:val="itm1"/>
    <w:qFormat/>
    <w:rPr>
      <w:rFonts w:ascii="宋体" w:eastAsia="宋体" w:hAnsi="宋体" w:hint="eastAsia"/>
      <w:sz w:val="21"/>
      <w:szCs w:val="21"/>
    </w:rPr>
  </w:style>
  <w:style w:type="character" w:customStyle="1" w:styleId="18Char">
    <w:name w:val="样式18 Char"/>
    <w:link w:val="18"/>
    <w:qFormat/>
    <w:rPr>
      <w:rFonts w:ascii="宋体" w:hAnsi="宋体"/>
      <w:sz w:val="24"/>
    </w:rPr>
  </w:style>
  <w:style w:type="paragraph" w:customStyle="1" w:styleId="18">
    <w:name w:val="样式18"/>
    <w:basedOn w:val="a3"/>
    <w:link w:val="18Char"/>
    <w:qFormat/>
    <w:pPr>
      <w:spacing w:line="480" w:lineRule="exact"/>
      <w:ind w:firstLine="480"/>
    </w:pPr>
    <w:rPr>
      <w:rFonts w:ascii="宋体" w:hAnsi="宋体"/>
      <w:sz w:val="24"/>
      <w:szCs w:val="20"/>
    </w:rPr>
  </w:style>
  <w:style w:type="character" w:customStyle="1" w:styleId="Char1">
    <w:name w:val="页脚 Char"/>
    <w:uiPriority w:val="99"/>
    <w:qFormat/>
    <w:rPr>
      <w:sz w:val="18"/>
      <w:szCs w:val="18"/>
    </w:rPr>
  </w:style>
  <w:style w:type="character" w:customStyle="1" w:styleId="CharChar">
    <w:name w:val="Char Char"/>
    <w:qFormat/>
    <w:rPr>
      <w:rFonts w:eastAsia="宋体"/>
      <w:b/>
      <w:bCs/>
      <w:sz w:val="32"/>
      <w:szCs w:val="44"/>
      <w:lang w:val="en-US" w:eastAsia="zh-CN" w:bidi="ar-SA"/>
    </w:rPr>
  </w:style>
  <w:style w:type="character" w:customStyle="1" w:styleId="font01">
    <w:name w:val="font01"/>
    <w:qFormat/>
    <w:rPr>
      <w:rFonts w:ascii="宋体" w:eastAsia="宋体" w:hAnsi="宋体" w:cs="宋体" w:hint="eastAsia"/>
      <w:color w:val="000000"/>
      <w:sz w:val="22"/>
      <w:szCs w:val="22"/>
      <w:u w:val="none"/>
    </w:rPr>
  </w:style>
  <w:style w:type="character" w:customStyle="1" w:styleId="ask-title2">
    <w:name w:val="ask-title2"/>
    <w:qFormat/>
  </w:style>
  <w:style w:type="character" w:customStyle="1" w:styleId="Char10">
    <w:name w:val="正文缩进 Char1"/>
    <w:link w:val="15"/>
    <w:qFormat/>
    <w:rPr>
      <w:rFonts w:ascii="宋体" w:hAnsi="宋体" w:cs="宋体"/>
      <w:sz w:val="24"/>
    </w:rPr>
  </w:style>
  <w:style w:type="paragraph" w:customStyle="1" w:styleId="15">
    <w:name w:val="正文缩进1"/>
    <w:basedOn w:val="a3"/>
    <w:link w:val="Char10"/>
    <w:qFormat/>
    <w:pPr>
      <w:spacing w:line="360" w:lineRule="atLeast"/>
      <w:ind w:left="1200" w:hanging="1200"/>
      <w:jc w:val="center"/>
    </w:pPr>
    <w:rPr>
      <w:rFonts w:ascii="宋体" w:hAnsi="宋体"/>
      <w:sz w:val="24"/>
      <w:szCs w:val="20"/>
    </w:rPr>
  </w:style>
  <w:style w:type="character" w:customStyle="1" w:styleId="27">
    <w:name w:val="正文文本 (2)_"/>
    <w:link w:val="28"/>
    <w:qFormat/>
    <w:rPr>
      <w:rFonts w:ascii="MingLiU" w:eastAsia="MingLiU" w:hAnsi="MingLiU" w:cs="MingLiU"/>
      <w:shd w:val="clear" w:color="auto" w:fill="FFFFFF"/>
    </w:rPr>
  </w:style>
  <w:style w:type="paragraph" w:customStyle="1" w:styleId="28">
    <w:name w:val="正文文本 (2)"/>
    <w:basedOn w:val="a3"/>
    <w:link w:val="27"/>
    <w:qFormat/>
    <w:pPr>
      <w:shd w:val="clear" w:color="auto" w:fill="FFFFFF"/>
      <w:spacing w:after="120" w:line="0" w:lineRule="atLeast"/>
      <w:ind w:hanging="460"/>
    </w:pPr>
    <w:rPr>
      <w:rFonts w:ascii="MingLiU" w:eastAsia="MingLiU" w:hAnsi="MingLiU"/>
      <w:sz w:val="20"/>
      <w:szCs w:val="20"/>
    </w:rPr>
  </w:style>
  <w:style w:type="character" w:customStyle="1" w:styleId="2CharCharChar">
    <w:name w:val="标题 2 Char Char Char"/>
    <w:qFormat/>
    <w:rPr>
      <w:rFonts w:ascii="Arial" w:eastAsia="黑体" w:hAnsi="Arial"/>
      <w:b/>
      <w:bCs/>
      <w:sz w:val="32"/>
      <w:szCs w:val="32"/>
      <w:lang w:val="en-US" w:eastAsia="zh-CN" w:bidi="ar-SA"/>
    </w:rPr>
  </w:style>
  <w:style w:type="character" w:customStyle="1" w:styleId="313">
    <w:name w:val="标题 31"/>
    <w:qFormat/>
    <w:rPr>
      <w:rFonts w:ascii="黑体" w:eastAsia="黑体" w:hAnsi="ˎ̥" w:hint="eastAsia"/>
      <w:sz w:val="28"/>
    </w:rPr>
  </w:style>
  <w:style w:type="character" w:customStyle="1" w:styleId="afffb">
    <w:name w:val="样式 三号 下划线"/>
    <w:qFormat/>
    <w:rPr>
      <w:sz w:val="28"/>
      <w:u w:val="single"/>
    </w:rPr>
  </w:style>
  <w:style w:type="character" w:customStyle="1" w:styleId="afffc">
    <w:name w:val="普通(网站) 字符"/>
    <w:qFormat/>
    <w:rPr>
      <w:rFonts w:ascii="宋体" w:eastAsia="宋体" w:hAnsi="宋体" w:cs="宋体"/>
      <w:sz w:val="24"/>
      <w:szCs w:val="24"/>
    </w:rPr>
  </w:style>
  <w:style w:type="character" w:customStyle="1" w:styleId="afffd">
    <w:name w:val="列出段落 字符"/>
    <w:link w:val="afffe"/>
    <w:uiPriority w:val="34"/>
    <w:qFormat/>
    <w:rPr>
      <w:rFonts w:ascii="Calibri" w:hAnsi="Calibri"/>
      <w:sz w:val="21"/>
      <w:szCs w:val="22"/>
    </w:rPr>
  </w:style>
  <w:style w:type="paragraph" w:styleId="afffe">
    <w:name w:val="List Paragraph"/>
    <w:basedOn w:val="a3"/>
    <w:link w:val="afffd"/>
    <w:uiPriority w:val="34"/>
    <w:qFormat/>
    <w:pPr>
      <w:ind w:firstLine="420"/>
    </w:pPr>
    <w:rPr>
      <w:rFonts w:ascii="Calibri" w:hAnsi="Calibri"/>
      <w:szCs w:val="22"/>
    </w:rPr>
  </w:style>
  <w:style w:type="character" w:customStyle="1" w:styleId="Char11">
    <w:name w:val="普通(网站) Char1"/>
    <w:qFormat/>
    <w:rPr>
      <w:rFonts w:ascii="宋体" w:hAnsi="宋体"/>
      <w:sz w:val="24"/>
      <w:szCs w:val="24"/>
    </w:rPr>
  </w:style>
  <w:style w:type="character" w:customStyle="1" w:styleId="font21">
    <w:name w:val="font21"/>
    <w:qFormat/>
    <w:rPr>
      <w:rFonts w:ascii="Calibri" w:hAnsi="Calibri" w:cs="Calibri"/>
      <w:color w:val="000000"/>
      <w:sz w:val="22"/>
      <w:szCs w:val="22"/>
      <w:u w:val="none"/>
    </w:rPr>
  </w:style>
  <w:style w:type="character" w:customStyle="1" w:styleId="8Char">
    <w:name w:val="样式8 Char"/>
    <w:link w:val="83"/>
    <w:qFormat/>
    <w:rPr>
      <w:rFonts w:ascii="黑体" w:eastAsia="黑体"/>
      <w:b/>
      <w:sz w:val="36"/>
    </w:rPr>
  </w:style>
  <w:style w:type="paragraph" w:customStyle="1" w:styleId="83">
    <w:name w:val="样式8"/>
    <w:basedOn w:val="a3"/>
    <w:link w:val="8Char"/>
    <w:qFormat/>
    <w:pPr>
      <w:keepNext/>
      <w:keepLines/>
      <w:ind w:firstLine="1044"/>
      <w:jc w:val="center"/>
      <w:outlineLvl w:val="1"/>
    </w:pPr>
    <w:rPr>
      <w:rFonts w:ascii="黑体" w:eastAsia="黑体"/>
      <w:b/>
      <w:sz w:val="36"/>
      <w:szCs w:val="20"/>
    </w:rPr>
  </w:style>
  <w:style w:type="character" w:customStyle="1" w:styleId="bookmark-item">
    <w:name w:val="bookmark-item"/>
    <w:qFormat/>
  </w:style>
  <w:style w:type="character" w:customStyle="1" w:styleId="textlist1">
    <w:name w:val="text_list1"/>
    <w:qFormat/>
    <w:rPr>
      <w:rFonts w:ascii="Arial" w:hAnsi="Arial" w:cs="Arial" w:hint="default"/>
      <w:color w:val="000000"/>
      <w:sz w:val="16"/>
      <w:szCs w:val="16"/>
    </w:rPr>
  </w:style>
  <w:style w:type="character" w:customStyle="1" w:styleId="Char12">
    <w:name w:val="纯文本 Char1"/>
    <w:qFormat/>
    <w:rPr>
      <w:rFonts w:ascii="宋体" w:hAnsi="Courier New"/>
      <w:sz w:val="21"/>
      <w:szCs w:val="21"/>
    </w:rPr>
  </w:style>
  <w:style w:type="character" w:customStyle="1" w:styleId="affff">
    <w:name w:val="页眉 字符"/>
    <w:uiPriority w:val="99"/>
    <w:qFormat/>
    <w:rPr>
      <w:sz w:val="18"/>
      <w:szCs w:val="18"/>
    </w:rPr>
  </w:style>
  <w:style w:type="character" w:customStyle="1" w:styleId="apple-converted-space">
    <w:name w:val="apple-converted-space"/>
    <w:qFormat/>
  </w:style>
  <w:style w:type="paragraph" w:customStyle="1" w:styleId="affff0">
    <w:name w:val="名词解释"/>
    <w:basedOn w:val="a3"/>
    <w:qFormat/>
    <w:pPr>
      <w:spacing w:after="20" w:line="288" w:lineRule="auto"/>
      <w:ind w:left="2325" w:hanging="2325"/>
    </w:pPr>
    <w:rPr>
      <w:szCs w:val="20"/>
    </w:rPr>
  </w:style>
  <w:style w:type="paragraph" w:customStyle="1" w:styleId="affff1">
    <w:name w:val="表格"/>
    <w:basedOn w:val="a3"/>
    <w:qFormat/>
    <w:pPr>
      <w:jc w:val="center"/>
    </w:pPr>
    <w:rPr>
      <w:szCs w:val="21"/>
    </w:rPr>
  </w:style>
  <w:style w:type="paragraph" w:customStyle="1" w:styleId="xl26">
    <w:name w:val="xl26"/>
    <w:basedOn w:val="a3"/>
    <w:qFormat/>
    <w:pPr>
      <w:widowControl/>
      <w:pBdr>
        <w:top w:val="single" w:sz="4" w:space="0" w:color="auto"/>
        <w:bottom w:val="single" w:sz="4" w:space="0" w:color="auto"/>
      </w:pBdr>
      <w:spacing w:before="100" w:beforeAutospacing="1" w:after="100" w:afterAutospacing="1"/>
      <w:jc w:val="center"/>
    </w:pPr>
    <w:rPr>
      <w:rFonts w:ascii="宋体" w:hAnsi="宋体"/>
      <w:b/>
      <w:bCs/>
      <w:sz w:val="20"/>
      <w:szCs w:val="20"/>
    </w:rPr>
  </w:style>
  <w:style w:type="paragraph" w:customStyle="1" w:styleId="xl43">
    <w:name w:val="xl43"/>
    <w:basedOn w:val="a3"/>
    <w:qFormat/>
    <w:pPr>
      <w:widowControl/>
      <w:pBdr>
        <w:left w:val="single" w:sz="4" w:space="0" w:color="auto"/>
        <w:bottom w:val="single" w:sz="4" w:space="0" w:color="auto"/>
      </w:pBdr>
      <w:spacing w:before="100" w:beforeAutospacing="1" w:after="100" w:afterAutospacing="1"/>
      <w:jc w:val="center"/>
    </w:pPr>
    <w:rPr>
      <w:rFonts w:ascii="宋体" w:hAnsi="宋体"/>
      <w:b/>
      <w:bCs/>
      <w:sz w:val="20"/>
      <w:szCs w:val="20"/>
    </w:rPr>
  </w:style>
  <w:style w:type="paragraph" w:customStyle="1" w:styleId="affff2">
    <w:name w:val="标准文字"/>
    <w:basedOn w:val="a3"/>
    <w:qFormat/>
    <w:pPr>
      <w:spacing w:after="20" w:line="360" w:lineRule="auto"/>
      <w:ind w:firstLine="420"/>
    </w:pPr>
  </w:style>
  <w:style w:type="paragraph" w:customStyle="1" w:styleId="font6">
    <w:name w:val="font6"/>
    <w:basedOn w:val="a3"/>
    <w:qFormat/>
    <w:pPr>
      <w:widowControl/>
      <w:spacing w:before="100" w:beforeAutospacing="1" w:after="100" w:afterAutospacing="1" w:line="288" w:lineRule="auto"/>
      <w:ind w:firstLine="420"/>
      <w:jc w:val="left"/>
    </w:pPr>
    <w:rPr>
      <w:sz w:val="24"/>
    </w:rPr>
  </w:style>
  <w:style w:type="paragraph" w:customStyle="1" w:styleId="0">
    <w:name w:val="正文文字0"/>
    <w:basedOn w:val="a3"/>
    <w:qFormat/>
    <w:pPr>
      <w:widowControl/>
      <w:spacing w:line="430" w:lineRule="exact"/>
      <w:ind w:firstLine="200"/>
    </w:pPr>
    <w:rPr>
      <w:sz w:val="24"/>
    </w:rPr>
  </w:style>
  <w:style w:type="paragraph" w:customStyle="1" w:styleId="xl47">
    <w:name w:val="xl47"/>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FF"/>
      <w:sz w:val="24"/>
    </w:rPr>
  </w:style>
  <w:style w:type="paragraph" w:customStyle="1" w:styleId="-">
    <w:name w:val="并列项-点"/>
    <w:basedOn w:val="a3"/>
    <w:qFormat/>
    <w:pPr>
      <w:widowControl/>
      <w:tabs>
        <w:tab w:val="left" w:pos="851"/>
        <w:tab w:val="left" w:pos="927"/>
      </w:tabs>
      <w:spacing w:before="120" w:line="360" w:lineRule="auto"/>
      <w:ind w:left="851" w:hanging="284"/>
    </w:pPr>
    <w:rPr>
      <w:sz w:val="24"/>
      <w:szCs w:val="20"/>
    </w:rPr>
  </w:style>
  <w:style w:type="paragraph" w:customStyle="1" w:styleId="xl37">
    <w:name w:val="xl37"/>
    <w:basedOn w:val="a3"/>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sz w:val="24"/>
    </w:rPr>
  </w:style>
  <w:style w:type="paragraph" w:customStyle="1" w:styleId="affff3">
    <w:name w:val="表格文字"/>
    <w:basedOn w:val="a3"/>
    <w:qFormat/>
    <w:pPr>
      <w:spacing w:line="288" w:lineRule="auto"/>
      <w:jc w:val="left"/>
    </w:pPr>
    <w:rPr>
      <w:szCs w:val="20"/>
    </w:rPr>
  </w:style>
  <w:style w:type="paragraph" w:customStyle="1" w:styleId="xl40">
    <w:name w:val="xl40"/>
    <w:basedOn w:val="a3"/>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CharCharCharChar">
    <w:name w:val="Char Char Char Char"/>
    <w:basedOn w:val="a3"/>
    <w:qFormat/>
    <w:rPr>
      <w:rFonts w:ascii="Tahoma" w:hAnsi="Tahoma"/>
      <w:sz w:val="24"/>
      <w:szCs w:val="20"/>
    </w:rPr>
  </w:style>
  <w:style w:type="paragraph" w:customStyle="1" w:styleId="affff4">
    <w:name w:val="目录"/>
    <w:basedOn w:val="a3"/>
    <w:next w:val="a3"/>
    <w:qFormat/>
    <w:pPr>
      <w:spacing w:before="360" w:after="360" w:line="360" w:lineRule="auto"/>
      <w:ind w:firstLine="420"/>
      <w:jc w:val="center"/>
    </w:pPr>
    <w:rPr>
      <w:b/>
      <w:spacing w:val="200"/>
      <w:sz w:val="36"/>
      <w:szCs w:val="20"/>
    </w:rPr>
  </w:style>
  <w:style w:type="paragraph" w:customStyle="1" w:styleId="29">
    <w:name w:val="函数注释2"/>
    <w:basedOn w:val="a3"/>
    <w:qFormat/>
    <w:pPr>
      <w:spacing w:after="20" w:line="288" w:lineRule="auto"/>
      <w:ind w:left="1680" w:firstLine="420"/>
    </w:pPr>
  </w:style>
  <w:style w:type="paragraph" w:customStyle="1" w:styleId="xl36">
    <w:name w:val="xl36"/>
    <w:basedOn w:val="a3"/>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b/>
      <w:bCs/>
      <w:sz w:val="20"/>
      <w:szCs w:val="20"/>
    </w:rPr>
  </w:style>
  <w:style w:type="paragraph" w:customStyle="1" w:styleId="xl22">
    <w:name w:val="xl22"/>
    <w:basedOn w:val="a3"/>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Javis">
    <w:name w:val="Javis"/>
    <w:basedOn w:val="a3"/>
    <w:qFormat/>
    <w:pPr>
      <w:ind w:right="210"/>
    </w:pPr>
    <w:rPr>
      <w:rFonts w:cs="宋体"/>
      <w:sz w:val="24"/>
      <w:szCs w:val="20"/>
    </w:rPr>
  </w:style>
  <w:style w:type="paragraph" w:customStyle="1" w:styleId="37">
    <w:name w:val="样式3"/>
    <w:basedOn w:val="af6"/>
    <w:qFormat/>
    <w:pPr>
      <w:spacing w:line="0" w:lineRule="atLeast"/>
      <w:outlineLvl w:val="0"/>
    </w:pPr>
    <w:rPr>
      <w:sz w:val="28"/>
      <w:szCs w:val="20"/>
    </w:rPr>
  </w:style>
  <w:style w:type="paragraph" w:customStyle="1" w:styleId="affff5">
    <w:name w:val="表头"/>
    <w:basedOn w:val="a3"/>
    <w:qFormat/>
    <w:pPr>
      <w:spacing w:line="320" w:lineRule="atLeast"/>
      <w:jc w:val="center"/>
    </w:pPr>
    <w:rPr>
      <w:rFonts w:eastAsia="黑体"/>
      <w:spacing w:val="-10"/>
      <w:szCs w:val="20"/>
    </w:rPr>
  </w:style>
  <w:style w:type="paragraph" w:customStyle="1" w:styleId="affff6">
    <w:name w:val="回信地址"/>
    <w:basedOn w:val="a3"/>
    <w:qFormat/>
    <w:pPr>
      <w:keepLines/>
      <w:framePr w:w="2635" w:h="1138" w:wrap="notBeside" w:vAnchor="page" w:hAnchor="margin" w:xAlign="right" w:y="674"/>
      <w:widowControl/>
      <w:spacing w:after="20" w:line="200" w:lineRule="atLeast"/>
      <w:ind w:right="-120" w:firstLine="420"/>
      <w:jc w:val="left"/>
    </w:pPr>
    <w:rPr>
      <w:sz w:val="16"/>
      <w:szCs w:val="20"/>
    </w:rPr>
  </w:style>
  <w:style w:type="paragraph" w:customStyle="1" w:styleId="a0">
    <w:name w:val="简介正文"/>
    <w:basedOn w:val="a3"/>
    <w:qFormat/>
    <w:pPr>
      <w:numPr>
        <w:numId w:val="4"/>
      </w:numPr>
      <w:tabs>
        <w:tab w:val="clear" w:pos="425"/>
      </w:tabs>
      <w:spacing w:after="20" w:line="520" w:lineRule="exact"/>
      <w:ind w:left="1701" w:hanging="1701"/>
    </w:pPr>
    <w:rPr>
      <w:sz w:val="24"/>
      <w:szCs w:val="20"/>
    </w:rPr>
  </w:style>
  <w:style w:type="paragraph" w:customStyle="1" w:styleId="p0">
    <w:name w:val="p0"/>
    <w:basedOn w:val="a3"/>
    <w:qFormat/>
    <w:pPr>
      <w:widowControl/>
      <w:ind w:firstLine="1044"/>
    </w:pPr>
    <w:rPr>
      <w:rFonts w:ascii="宋体" w:hAnsi="宋体" w:cs="宋体"/>
      <w:szCs w:val="21"/>
    </w:rPr>
  </w:style>
  <w:style w:type="paragraph" w:customStyle="1" w:styleId="2a">
    <w:name w:val="正文缩进2"/>
    <w:basedOn w:val="a3"/>
    <w:qFormat/>
    <w:pPr>
      <w:spacing w:line="360" w:lineRule="atLeast"/>
      <w:ind w:left="1200" w:hanging="1200"/>
      <w:jc w:val="center"/>
    </w:pPr>
    <w:rPr>
      <w:rFonts w:ascii="宋体" w:hAnsi="宋体" w:cs="宋体"/>
      <w:sz w:val="24"/>
      <w:szCs w:val="20"/>
    </w:rPr>
  </w:style>
  <w:style w:type="paragraph" w:customStyle="1" w:styleId="affff7">
    <w:name w:val="表格标题"/>
    <w:basedOn w:val="a3"/>
    <w:qFormat/>
    <w:pPr>
      <w:spacing w:before="120" w:line="400" w:lineRule="exact"/>
      <w:jc w:val="center"/>
    </w:pPr>
    <w:rPr>
      <w:rFonts w:eastAsia="文鼎CS中宋"/>
      <w:spacing w:val="8"/>
      <w:sz w:val="24"/>
      <w:szCs w:val="20"/>
    </w:rPr>
  </w:style>
  <w:style w:type="paragraph" w:customStyle="1" w:styleId="xl51">
    <w:name w:val="xl51"/>
    <w:basedOn w:val="a3"/>
    <w:qFormat/>
    <w:pPr>
      <w:widowControl/>
      <w:pBdr>
        <w:bottom w:val="single" w:sz="4" w:space="0" w:color="000000"/>
      </w:pBdr>
      <w:spacing w:before="100" w:beforeAutospacing="1" w:after="100" w:afterAutospacing="1"/>
      <w:jc w:val="left"/>
    </w:pPr>
    <w:rPr>
      <w:rFonts w:ascii="楷体_GB2312" w:eastAsia="楷体_GB2312" w:hAnsi="宋体" w:hint="eastAsia"/>
      <w:b/>
      <w:bCs/>
      <w:color w:val="000000"/>
      <w:sz w:val="24"/>
    </w:rPr>
  </w:style>
  <w:style w:type="paragraph" w:customStyle="1" w:styleId="xl44">
    <w:name w:val="xl44"/>
    <w:basedOn w:val="a3"/>
    <w:qFormat/>
    <w:pPr>
      <w:widowControl/>
      <w:pBdr>
        <w:bottom w:val="single" w:sz="4" w:space="0" w:color="auto"/>
        <w:right w:val="single" w:sz="4" w:space="0" w:color="auto"/>
      </w:pBdr>
      <w:spacing w:before="100" w:beforeAutospacing="1" w:after="100" w:afterAutospacing="1"/>
      <w:jc w:val="center"/>
    </w:pPr>
    <w:rPr>
      <w:rFonts w:ascii="宋体" w:hAnsi="宋体"/>
      <w:sz w:val="24"/>
    </w:rPr>
  </w:style>
  <w:style w:type="paragraph" w:customStyle="1" w:styleId="xl50">
    <w:name w:val="xl50"/>
    <w:basedOn w:val="a3"/>
    <w:qFormat/>
    <w:pPr>
      <w:widowControl/>
      <w:spacing w:before="100" w:beforeAutospacing="1" w:after="100" w:afterAutospacing="1"/>
      <w:jc w:val="center"/>
    </w:pPr>
    <w:rPr>
      <w:rFonts w:ascii="宋体" w:hAnsi="宋体"/>
      <w:b/>
      <w:bCs/>
      <w:sz w:val="40"/>
      <w:szCs w:val="40"/>
    </w:rPr>
  </w:style>
  <w:style w:type="paragraph" w:customStyle="1" w:styleId="affff8">
    <w:name w:val="列表_名词"/>
    <w:basedOn w:val="113"/>
    <w:qFormat/>
    <w:pPr>
      <w:tabs>
        <w:tab w:val="left" w:pos="2745"/>
      </w:tabs>
      <w:ind w:left="2745" w:hanging="420"/>
    </w:pPr>
  </w:style>
  <w:style w:type="paragraph" w:customStyle="1" w:styleId="113">
    <w:name w:val="名词解释11"/>
    <w:basedOn w:val="affff0"/>
    <w:qFormat/>
    <w:pPr>
      <w:spacing w:after="0"/>
      <w:ind w:firstLine="0"/>
    </w:pPr>
  </w:style>
  <w:style w:type="paragraph" w:customStyle="1" w:styleId="xl46">
    <w:name w:val="xl46"/>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ParaCharCharChar">
    <w:name w:val="默认段落字体 Para Char Char Char"/>
    <w:basedOn w:val="a3"/>
    <w:qFormat/>
  </w:style>
  <w:style w:type="paragraph" w:customStyle="1" w:styleId="xl27">
    <w:name w:val="xl27"/>
    <w:basedOn w:val="a3"/>
    <w:qFormat/>
    <w:pPr>
      <w:widowControl/>
      <w:pBdr>
        <w:top w:val="single" w:sz="4" w:space="0" w:color="auto"/>
        <w:bottom w:val="single" w:sz="4" w:space="0" w:color="auto"/>
      </w:pBdr>
      <w:spacing w:before="100" w:beforeAutospacing="1" w:after="100" w:afterAutospacing="1"/>
      <w:jc w:val="left"/>
    </w:pPr>
    <w:rPr>
      <w:rFonts w:ascii="宋体" w:hAnsi="宋体"/>
      <w:b/>
      <w:bCs/>
      <w:sz w:val="20"/>
      <w:szCs w:val="20"/>
    </w:rPr>
  </w:style>
  <w:style w:type="paragraph" w:customStyle="1" w:styleId="xl28">
    <w:name w:val="xl28"/>
    <w:basedOn w:val="a3"/>
    <w:qFormat/>
    <w:pPr>
      <w:widowControl/>
      <w:pBdr>
        <w:top w:val="single" w:sz="4" w:space="0" w:color="auto"/>
        <w:bottom w:val="single" w:sz="4" w:space="0" w:color="auto"/>
      </w:pBdr>
      <w:spacing w:before="100" w:beforeAutospacing="1" w:after="100" w:afterAutospacing="1"/>
      <w:jc w:val="left"/>
    </w:pPr>
    <w:rPr>
      <w:rFonts w:ascii="宋体" w:hAnsi="宋体"/>
      <w:b/>
      <w:bCs/>
      <w:sz w:val="20"/>
      <w:szCs w:val="20"/>
    </w:rPr>
  </w:style>
  <w:style w:type="paragraph" w:customStyle="1" w:styleId="xl35">
    <w:name w:val="xl3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sz w:val="20"/>
      <w:szCs w:val="20"/>
    </w:rPr>
  </w:style>
  <w:style w:type="paragraph" w:customStyle="1" w:styleId="affff9">
    <w:name w:val="产品型号"/>
    <w:basedOn w:val="a3"/>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2b">
    <w:name w:val="列表2"/>
    <w:basedOn w:val="a3"/>
    <w:qFormat/>
    <w:pPr>
      <w:tabs>
        <w:tab w:val="left" w:pos="1470"/>
      </w:tabs>
      <w:spacing w:after="20" w:line="288" w:lineRule="auto"/>
      <w:ind w:left="1469" w:hanging="420"/>
    </w:pPr>
  </w:style>
  <w:style w:type="paragraph" w:customStyle="1" w:styleId="Char2">
    <w:name w:val="Char"/>
    <w:basedOn w:val="a3"/>
    <w:qFormat/>
    <w:rPr>
      <w:rFonts w:ascii="仿宋_GB2312" w:eastAsia="仿宋_GB2312"/>
      <w:b/>
      <w:sz w:val="32"/>
      <w:szCs w:val="32"/>
    </w:rPr>
  </w:style>
  <w:style w:type="paragraph" w:customStyle="1" w:styleId="font7">
    <w:name w:val="font7"/>
    <w:basedOn w:val="a3"/>
    <w:qFormat/>
    <w:pPr>
      <w:widowControl/>
      <w:spacing w:before="100" w:beforeAutospacing="1" w:after="100" w:afterAutospacing="1" w:line="288" w:lineRule="auto"/>
      <w:ind w:firstLine="420"/>
      <w:jc w:val="left"/>
    </w:pPr>
    <w:rPr>
      <w:b/>
      <w:bCs/>
      <w:sz w:val="24"/>
    </w:rPr>
  </w:style>
  <w:style w:type="paragraph" w:customStyle="1" w:styleId="CharCharChar1CharCharChar">
    <w:name w:val="Char Char Char1 Char Char Char"/>
    <w:basedOn w:val="a3"/>
    <w:qFormat/>
    <w:pPr>
      <w:ind w:firstLine="200"/>
    </w:pPr>
    <w:rPr>
      <w:rFonts w:ascii="Tahoma" w:hAnsi="Tahoma"/>
      <w:sz w:val="24"/>
      <w:szCs w:val="20"/>
    </w:rPr>
  </w:style>
  <w:style w:type="paragraph" w:customStyle="1" w:styleId="affffa">
    <w:name w:val="表蕊"/>
    <w:basedOn w:val="a3"/>
    <w:qFormat/>
    <w:pPr>
      <w:spacing w:line="320" w:lineRule="atLeast"/>
      <w:jc w:val="left"/>
    </w:pPr>
    <w:rPr>
      <w:rFonts w:eastAsia="楷体_GB2312"/>
      <w:spacing w:val="-10"/>
      <w:szCs w:val="20"/>
    </w:rPr>
  </w:style>
  <w:style w:type="paragraph" w:customStyle="1" w:styleId="font5">
    <w:name w:val="font5"/>
    <w:basedOn w:val="a3"/>
    <w:qFormat/>
    <w:pPr>
      <w:widowControl/>
      <w:spacing w:before="100" w:beforeAutospacing="1" w:after="100" w:afterAutospacing="1"/>
      <w:jc w:val="left"/>
    </w:pPr>
    <w:rPr>
      <w:rFonts w:ascii="宋体" w:hAnsi="宋体" w:hint="eastAsia"/>
      <w:sz w:val="18"/>
      <w:szCs w:val="18"/>
    </w:rPr>
  </w:style>
  <w:style w:type="paragraph" w:customStyle="1" w:styleId="xl49">
    <w:name w:val="xl49"/>
    <w:basedOn w:val="a3"/>
    <w:qFormat/>
    <w:pPr>
      <w:widowControl/>
      <w:spacing w:before="100" w:beforeAutospacing="1" w:after="100" w:afterAutospacing="1"/>
      <w:jc w:val="center"/>
    </w:pPr>
    <w:rPr>
      <w:rFonts w:ascii="宋体" w:hAnsi="宋体"/>
      <w:b/>
      <w:bCs/>
      <w:color w:val="000000"/>
      <w:sz w:val="40"/>
      <w:szCs w:val="40"/>
    </w:rPr>
  </w:style>
  <w:style w:type="paragraph" w:customStyle="1" w:styleId="16">
    <w:name w:val="正文1)"/>
    <w:basedOn w:val="a3"/>
    <w:qFormat/>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font0">
    <w:name w:val="font0"/>
    <w:basedOn w:val="a3"/>
    <w:qFormat/>
    <w:pPr>
      <w:widowControl/>
      <w:spacing w:before="100" w:beforeAutospacing="1" w:after="100" w:afterAutospacing="1"/>
      <w:jc w:val="left"/>
    </w:pPr>
    <w:rPr>
      <w:rFonts w:ascii="宋体" w:hAnsi="宋体" w:hint="eastAsia"/>
      <w:sz w:val="18"/>
      <w:szCs w:val="18"/>
    </w:rPr>
  </w:style>
  <w:style w:type="paragraph" w:customStyle="1" w:styleId="GB2312201">
    <w:name w:val="样式 纯文本 + 楷体_GB2312 小四 行距: 固定值 20 磅1"/>
    <w:basedOn w:val="af6"/>
    <w:qFormat/>
    <w:pPr>
      <w:spacing w:line="400" w:lineRule="exact"/>
      <w:ind w:firstLine="200"/>
    </w:pPr>
    <w:rPr>
      <w:rFonts w:ascii="楷体_GB2312" w:eastAsia="楷体_GB2312"/>
      <w:sz w:val="24"/>
      <w:szCs w:val="20"/>
    </w:rPr>
  </w:style>
  <w:style w:type="paragraph" w:customStyle="1" w:styleId="CharCharCharCharCharCharCharCharCharCharCharCharCharCharCharChar">
    <w:name w:val="Char Char Char Char Char Char Char Char Char Char Char Char Char Char Char Char"/>
    <w:basedOn w:val="a3"/>
    <w:qFormat/>
    <w:pPr>
      <w:tabs>
        <w:tab w:val="left" w:pos="360"/>
      </w:tabs>
    </w:pPr>
    <w:rPr>
      <w:sz w:val="24"/>
    </w:rPr>
  </w:style>
  <w:style w:type="paragraph" w:customStyle="1" w:styleId="affffb">
    <w:name w:val="标准式样"/>
    <w:basedOn w:val="23"/>
    <w:qFormat/>
  </w:style>
  <w:style w:type="paragraph" w:customStyle="1" w:styleId="xl32">
    <w:name w:val="xl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0"/>
      <w:szCs w:val="20"/>
    </w:rPr>
  </w:style>
  <w:style w:type="paragraph" w:customStyle="1" w:styleId="xl31">
    <w:name w:val="xl3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sz w:val="20"/>
      <w:szCs w:val="20"/>
    </w:rPr>
  </w:style>
  <w:style w:type="paragraph" w:customStyle="1" w:styleId="17">
    <w:name w:val="页眉1"/>
    <w:basedOn w:val="a3"/>
    <w:qFormat/>
    <w:pPr>
      <w:pBdr>
        <w:bottom w:val="single" w:sz="6" w:space="1" w:color="auto"/>
      </w:pBdr>
      <w:tabs>
        <w:tab w:val="center" w:pos="4153"/>
        <w:tab w:val="right" w:pos="8306"/>
      </w:tabs>
      <w:spacing w:after="20" w:line="240" w:lineRule="atLeast"/>
      <w:ind w:right="57" w:firstLine="420"/>
      <w:jc w:val="right"/>
    </w:pPr>
    <w:rPr>
      <w:rFonts w:eastAsia="仿宋_GB2312"/>
      <w:sz w:val="18"/>
      <w:szCs w:val="20"/>
    </w:rPr>
  </w:style>
  <w:style w:type="paragraph" w:customStyle="1" w:styleId="xl42">
    <w:name w:val="xl42"/>
    <w:basedOn w:val="a3"/>
    <w:qFormat/>
    <w:pPr>
      <w:widowControl/>
      <w:pBdr>
        <w:top w:val="single" w:sz="4" w:space="0" w:color="auto"/>
        <w:right w:val="single" w:sz="4" w:space="0" w:color="auto"/>
      </w:pBdr>
      <w:spacing w:before="100" w:beforeAutospacing="1" w:after="100" w:afterAutospacing="1"/>
      <w:jc w:val="center"/>
    </w:pPr>
    <w:rPr>
      <w:rFonts w:ascii="宋体" w:hAnsi="宋体"/>
      <w:sz w:val="24"/>
    </w:rPr>
  </w:style>
  <w:style w:type="paragraph" w:customStyle="1" w:styleId="Default">
    <w:name w:val="Default"/>
    <w:qFormat/>
    <w:pPr>
      <w:widowControl w:val="0"/>
    </w:pPr>
    <w:rPr>
      <w:rFonts w:ascii="Verdana" w:hAnsi="Verdana"/>
      <w:color w:val="000000"/>
      <w:sz w:val="24"/>
    </w:rPr>
  </w:style>
  <w:style w:type="paragraph" w:customStyle="1" w:styleId="affffc">
    <w:name w:val="普通文字"/>
    <w:basedOn w:val="a3"/>
    <w:next w:val="a3"/>
    <w:qFormat/>
    <w:rPr>
      <w:rFonts w:ascii="宋体"/>
      <w:sz w:val="24"/>
      <w:szCs w:val="20"/>
    </w:rPr>
  </w:style>
  <w:style w:type="paragraph" w:customStyle="1" w:styleId="xl29">
    <w:name w:val="xl29"/>
    <w:basedOn w:val="a3"/>
    <w:qFormat/>
    <w:pPr>
      <w:widowControl/>
      <w:pBdr>
        <w:top w:val="single" w:sz="4" w:space="0" w:color="auto"/>
        <w:bottom w:val="single" w:sz="4" w:space="0" w:color="auto"/>
      </w:pBdr>
      <w:spacing w:before="100" w:beforeAutospacing="1" w:after="100" w:afterAutospacing="1"/>
      <w:jc w:val="right"/>
    </w:pPr>
    <w:rPr>
      <w:rFonts w:ascii="宋体" w:hAnsi="宋体"/>
      <w:b/>
      <w:bCs/>
      <w:sz w:val="20"/>
      <w:szCs w:val="20"/>
    </w:rPr>
  </w:style>
  <w:style w:type="paragraph" w:customStyle="1" w:styleId="a">
    <w:name w:val="章标题"/>
    <w:next w:val="a3"/>
    <w:qFormat/>
    <w:pPr>
      <w:numPr>
        <w:ilvl w:val="1"/>
        <w:numId w:val="5"/>
      </w:numPr>
      <w:jc w:val="both"/>
      <w:outlineLvl w:val="1"/>
    </w:pPr>
    <w:rPr>
      <w:rFonts w:ascii="黑体" w:eastAsia="黑体"/>
      <w:sz w:val="21"/>
    </w:rPr>
  </w:style>
  <w:style w:type="paragraph" w:customStyle="1" w:styleId="affffd">
    <w:name w:val="程序代码"/>
    <w:basedOn w:val="a3"/>
    <w:qFormat/>
    <w:pPr>
      <w:spacing w:after="20" w:line="288" w:lineRule="auto"/>
      <w:ind w:left="839" w:firstLine="420"/>
    </w:pPr>
    <w:rPr>
      <w:rFonts w:eastAsia="仿宋_GB2312"/>
    </w:rPr>
  </w:style>
  <w:style w:type="paragraph" w:customStyle="1" w:styleId="19">
    <w:name w:val="1"/>
    <w:basedOn w:val="a3"/>
    <w:next w:val="af1"/>
    <w:qFormat/>
    <w:pPr>
      <w:spacing w:line="0" w:lineRule="atLeast"/>
    </w:pPr>
    <w:rPr>
      <w:sz w:val="30"/>
      <w:szCs w:val="20"/>
    </w:rPr>
  </w:style>
  <w:style w:type="paragraph" w:customStyle="1" w:styleId="1a">
    <w:name w:val="函数注释1"/>
    <w:basedOn w:val="a3"/>
    <w:qFormat/>
    <w:pPr>
      <w:spacing w:after="20" w:line="320" w:lineRule="exact"/>
      <w:ind w:left="1678" w:right="210" w:hanging="1049"/>
      <w:jc w:val="left"/>
    </w:pPr>
    <w:rPr>
      <w:szCs w:val="20"/>
    </w:rPr>
  </w:style>
  <w:style w:type="paragraph" w:customStyle="1" w:styleId="CharCharCharCharCharChar">
    <w:name w:val="Char Char Char Char Char Char"/>
    <w:basedOn w:val="a3"/>
    <w:qFormat/>
    <w:pPr>
      <w:widowControl/>
      <w:spacing w:after="160" w:line="240" w:lineRule="exact"/>
      <w:jc w:val="left"/>
    </w:pPr>
    <w:rPr>
      <w:rFonts w:ascii="黑体" w:eastAsia="黑体" w:hAnsi="Verdana"/>
      <w:sz w:val="32"/>
      <w:szCs w:val="32"/>
    </w:rPr>
  </w:style>
  <w:style w:type="paragraph" w:customStyle="1" w:styleId="CharCharCharCharCharCharChar">
    <w:name w:val="Char Char Char Char Char Char Char"/>
    <w:basedOn w:val="a3"/>
    <w:qFormat/>
    <w:pPr>
      <w:widowControl/>
      <w:spacing w:after="160" w:line="240" w:lineRule="exact"/>
      <w:jc w:val="left"/>
    </w:pPr>
    <w:rPr>
      <w:rFonts w:ascii="Arial" w:eastAsia="Times New Roman" w:hAnsi="Arial" w:cs="Verdana"/>
      <w:b/>
      <w:sz w:val="24"/>
      <w:lang w:eastAsia="en-US"/>
    </w:rPr>
  </w:style>
  <w:style w:type="paragraph" w:customStyle="1" w:styleId="affffe">
    <w:name w:val="正文(缩进)"/>
    <w:basedOn w:val="a3"/>
    <w:qFormat/>
    <w:pPr>
      <w:widowControl/>
      <w:spacing w:line="360" w:lineRule="auto"/>
      <w:ind w:firstLine="200"/>
    </w:pPr>
    <w:rPr>
      <w:rFonts w:eastAsia="仿宋_GB2312"/>
      <w:sz w:val="24"/>
      <w:szCs w:val="20"/>
    </w:rPr>
  </w:style>
  <w:style w:type="paragraph" w:customStyle="1" w:styleId="xl52">
    <w:name w:val="xl52"/>
    <w:basedOn w:val="a3"/>
    <w:qFormat/>
    <w:pPr>
      <w:widowControl/>
      <w:pBdr>
        <w:bottom w:val="single" w:sz="4" w:space="0" w:color="000000"/>
      </w:pBdr>
      <w:spacing w:before="100" w:beforeAutospacing="1" w:after="100" w:afterAutospacing="1"/>
      <w:jc w:val="left"/>
    </w:pPr>
    <w:rPr>
      <w:rFonts w:ascii="楷体_GB2312" w:eastAsia="楷体_GB2312" w:hAnsi="宋体" w:hint="eastAsia"/>
      <w:b/>
      <w:bCs/>
      <w:sz w:val="24"/>
    </w:rPr>
  </w:style>
  <w:style w:type="paragraph" w:customStyle="1" w:styleId="afffff">
    <w:name w:val="表中"/>
    <w:basedOn w:val="a3"/>
    <w:qFormat/>
    <w:pPr>
      <w:spacing w:line="360" w:lineRule="atLeast"/>
      <w:jc w:val="center"/>
    </w:pPr>
    <w:rPr>
      <w:szCs w:val="20"/>
    </w:rPr>
  </w:style>
  <w:style w:type="paragraph" w:customStyle="1" w:styleId="cjk">
    <w:name w:val="cjk"/>
    <w:basedOn w:val="a3"/>
    <w:qFormat/>
    <w:pPr>
      <w:widowControl/>
      <w:spacing w:before="100" w:beforeAutospacing="1" w:after="119"/>
    </w:pPr>
    <w:rPr>
      <w:rFonts w:ascii="宋体" w:hAnsi="宋体" w:cs="宋体"/>
      <w:color w:val="000000"/>
      <w:sz w:val="20"/>
      <w:szCs w:val="20"/>
    </w:rPr>
  </w:style>
  <w:style w:type="paragraph" w:customStyle="1" w:styleId="afffff0">
    <w:name w:val="重点"/>
    <w:basedOn w:val="a3"/>
    <w:qFormat/>
    <w:pPr>
      <w:shd w:val="pct10" w:color="auto" w:fill="auto"/>
      <w:spacing w:after="20" w:line="288" w:lineRule="auto"/>
      <w:ind w:firstLine="420"/>
    </w:pPr>
    <w:rPr>
      <w:rFonts w:eastAsia="黑体"/>
      <w:b/>
    </w:rPr>
  </w:style>
  <w:style w:type="paragraph" w:customStyle="1" w:styleId="xl41">
    <w:name w:val="xl41"/>
    <w:basedOn w:val="a3"/>
    <w:qFormat/>
    <w:pPr>
      <w:widowControl/>
      <w:pBdr>
        <w:top w:val="single" w:sz="4" w:space="0" w:color="auto"/>
        <w:left w:val="single" w:sz="4" w:space="0" w:color="auto"/>
      </w:pBdr>
      <w:spacing w:before="100" w:beforeAutospacing="1" w:after="100" w:afterAutospacing="1"/>
      <w:jc w:val="center"/>
    </w:pPr>
    <w:rPr>
      <w:rFonts w:ascii="宋体" w:hAnsi="宋体"/>
      <w:b/>
      <w:bCs/>
      <w:sz w:val="20"/>
      <w:szCs w:val="20"/>
    </w:rPr>
  </w:style>
  <w:style w:type="paragraph" w:customStyle="1" w:styleId="Char13">
    <w:name w:val="Char1"/>
    <w:basedOn w:val="a3"/>
    <w:qFormat/>
    <w:pPr>
      <w:spacing w:line="240" w:lineRule="atLeast"/>
      <w:ind w:left="420" w:firstLine="420"/>
    </w:pPr>
    <w:rPr>
      <w:szCs w:val="21"/>
    </w:rPr>
  </w:style>
  <w:style w:type="paragraph" w:customStyle="1" w:styleId="xl24">
    <w:name w:val="xl24"/>
    <w:basedOn w:val="a3"/>
    <w:qFormat/>
    <w:pPr>
      <w:widowControl/>
      <w:pBdr>
        <w:top w:val="single" w:sz="4" w:space="0" w:color="auto"/>
        <w:bottom w:val="single" w:sz="4" w:space="0" w:color="auto"/>
      </w:pBdr>
      <w:spacing w:before="100" w:beforeAutospacing="1" w:after="100" w:afterAutospacing="1"/>
      <w:jc w:val="center"/>
    </w:pPr>
    <w:rPr>
      <w:rFonts w:ascii="宋体" w:hAnsi="宋体"/>
      <w:b/>
      <w:bCs/>
      <w:sz w:val="20"/>
      <w:szCs w:val="20"/>
    </w:rPr>
  </w:style>
  <w:style w:type="paragraph" w:customStyle="1" w:styleId="xl38">
    <w:name w:val="xl38"/>
    <w:basedOn w:val="a3"/>
    <w:qFormat/>
    <w:pPr>
      <w:widowControl/>
      <w:spacing w:before="100" w:beforeAutospacing="1" w:after="100" w:afterAutospacing="1"/>
      <w:jc w:val="center"/>
    </w:pPr>
    <w:rPr>
      <w:rFonts w:ascii="隶书" w:eastAsia="隶书" w:hAnsi="宋体" w:hint="eastAsia"/>
      <w:b/>
      <w:bCs/>
      <w:sz w:val="48"/>
      <w:szCs w:val="48"/>
    </w:rPr>
  </w:style>
  <w:style w:type="paragraph" w:customStyle="1" w:styleId="xl25">
    <w:name w:val="xl25"/>
    <w:basedOn w:val="a3"/>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b/>
      <w:bCs/>
      <w:sz w:val="20"/>
      <w:szCs w:val="20"/>
    </w:rPr>
  </w:style>
  <w:style w:type="paragraph" w:customStyle="1" w:styleId="xl30">
    <w:name w:val="xl30"/>
    <w:basedOn w:val="a3"/>
    <w:qFormat/>
    <w:pPr>
      <w:widowControl/>
      <w:pBdr>
        <w:top w:val="single" w:sz="4" w:space="0" w:color="auto"/>
        <w:bottom w:val="single" w:sz="4" w:space="0" w:color="auto"/>
        <w:right w:val="single" w:sz="4" w:space="0" w:color="auto"/>
      </w:pBdr>
      <w:spacing w:before="100" w:beforeAutospacing="1" w:after="100" w:afterAutospacing="1"/>
      <w:jc w:val="right"/>
    </w:pPr>
    <w:rPr>
      <w:rFonts w:ascii="宋体" w:hAnsi="宋体"/>
      <w:b/>
      <w:bCs/>
      <w:sz w:val="20"/>
      <w:szCs w:val="20"/>
    </w:rPr>
  </w:style>
  <w:style w:type="paragraph" w:customStyle="1" w:styleId="xl45">
    <w:name w:val="xl45"/>
    <w:basedOn w:val="a3"/>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a1">
    <w:name w:val="样式一"/>
    <w:basedOn w:val="a3"/>
    <w:qFormat/>
    <w:pPr>
      <w:numPr>
        <w:ilvl w:val="2"/>
        <w:numId w:val="1"/>
      </w:numPr>
      <w:spacing w:before="100" w:after="100" w:line="360" w:lineRule="exact"/>
    </w:pPr>
    <w:rPr>
      <w:rFonts w:ascii="宋体" w:eastAsia="黑体" w:hAnsi="宋体"/>
      <w:sz w:val="24"/>
      <w:szCs w:val="20"/>
      <w:lang w:val="en-GB"/>
    </w:rPr>
  </w:style>
  <w:style w:type="paragraph" w:customStyle="1" w:styleId="xl39">
    <w:name w:val="xl39"/>
    <w:basedOn w:val="a3"/>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afffff1">
    <w:name w:val="首行缩进"/>
    <w:basedOn w:val="a3"/>
    <w:uiPriority w:val="99"/>
    <w:qFormat/>
    <w:pPr>
      <w:spacing w:line="360" w:lineRule="auto"/>
      <w:ind w:firstLine="480"/>
    </w:pPr>
    <w:rPr>
      <w:rFonts w:ascii="宋体" w:hAnsi="宋体" w:cs="宋体"/>
    </w:rPr>
  </w:style>
  <w:style w:type="paragraph" w:customStyle="1" w:styleId="00">
    <w:name w:val="标题0"/>
    <w:basedOn w:val="aff8"/>
    <w:next w:val="aff8"/>
    <w:qFormat/>
    <w:rPr>
      <w:sz w:val="52"/>
    </w:rPr>
  </w:style>
  <w:style w:type="paragraph" w:customStyle="1" w:styleId="xl48">
    <w:name w:val="xl48"/>
    <w:basedOn w:val="a3"/>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xl23">
    <w:name w:val="xl23"/>
    <w:basedOn w:val="a3"/>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afffff2">
    <w:name w:val="图形"/>
    <w:basedOn w:val="a3"/>
    <w:qFormat/>
    <w:pPr>
      <w:spacing w:after="20" w:line="288" w:lineRule="auto"/>
      <w:ind w:firstLine="420"/>
      <w:jc w:val="center"/>
    </w:pPr>
  </w:style>
  <w:style w:type="paragraph" w:customStyle="1" w:styleId="xl34">
    <w:name w:val="xl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sz w:val="20"/>
      <w:szCs w:val="20"/>
    </w:rPr>
  </w:style>
  <w:style w:type="paragraph" w:customStyle="1" w:styleId="xl33">
    <w:name w:val="xl3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0"/>
      <w:szCs w:val="20"/>
    </w:rPr>
  </w:style>
  <w:style w:type="paragraph" w:customStyle="1" w:styleId="CharCharCharCharCharCharCharCharCharChar">
    <w:name w:val="Char Char Char Char Char Char Char Char Char Char"/>
    <w:basedOn w:val="a3"/>
    <w:qFormat/>
    <w:pPr>
      <w:tabs>
        <w:tab w:val="left" w:pos="425"/>
        <w:tab w:val="left" w:pos="1440"/>
      </w:tabs>
      <w:ind w:left="425" w:hanging="425"/>
    </w:pPr>
  </w:style>
  <w:style w:type="character" w:customStyle="1" w:styleId="font51">
    <w:name w:val="font51"/>
    <w:basedOn w:val="a4"/>
    <w:qFormat/>
    <w:rPr>
      <w:rFonts w:ascii="Times New Roman" w:hAnsi="Times New Roman" w:cs="Times New Roman" w:hint="default"/>
      <w:color w:val="000000"/>
      <w:sz w:val="24"/>
      <w:szCs w:val="24"/>
      <w:u w:val="none"/>
    </w:rPr>
  </w:style>
  <w:style w:type="character" w:customStyle="1" w:styleId="font41">
    <w:name w:val="font41"/>
    <w:basedOn w:val="a4"/>
    <w:qFormat/>
    <w:rPr>
      <w:rFonts w:ascii="Times New Roman" w:hAnsi="Times New Roman" w:cs="Times New Roman" w:hint="default"/>
      <w:color w:val="000000"/>
      <w:sz w:val="24"/>
      <w:szCs w:val="24"/>
      <w:u w:val="none"/>
    </w:rPr>
  </w:style>
  <w:style w:type="character" w:customStyle="1" w:styleId="font71">
    <w:name w:val="font71"/>
    <w:basedOn w:val="a4"/>
    <w:qFormat/>
    <w:rPr>
      <w:rFonts w:ascii="宋体" w:eastAsia="宋体" w:hAnsi="宋体" w:cs="宋体" w:hint="eastAsia"/>
      <w:color w:val="000000"/>
      <w:sz w:val="24"/>
      <w:szCs w:val="24"/>
      <w:u w:val="none"/>
    </w:rPr>
  </w:style>
  <w:style w:type="character" w:customStyle="1" w:styleId="font61">
    <w:name w:val="font61"/>
    <w:basedOn w:val="a4"/>
    <w:qFormat/>
    <w:rPr>
      <w:rFonts w:ascii="Times New Roman" w:hAnsi="Times New Roman" w:cs="Times New Roman" w:hint="default"/>
      <w:color w:val="000000"/>
      <w:sz w:val="24"/>
      <w:szCs w:val="24"/>
      <w:u w:val="none"/>
    </w:rPr>
  </w:style>
  <w:style w:type="character" w:customStyle="1" w:styleId="font101">
    <w:name w:val="font101"/>
    <w:basedOn w:val="a4"/>
    <w:qFormat/>
    <w:rPr>
      <w:rFonts w:ascii="宋体" w:eastAsia="宋体" w:hAnsi="宋体" w:cs="宋体" w:hint="eastAsia"/>
      <w:color w:val="000000"/>
      <w:sz w:val="24"/>
      <w:szCs w:val="24"/>
      <w:u w:val="none"/>
    </w:rPr>
  </w:style>
  <w:style w:type="character" w:customStyle="1" w:styleId="font121">
    <w:name w:val="font121"/>
    <w:basedOn w:val="a4"/>
    <w:qFormat/>
    <w:rPr>
      <w:rFonts w:ascii="宋体" w:eastAsia="宋体" w:hAnsi="宋体" w:cs="宋体" w:hint="eastAsia"/>
      <w:color w:val="000000"/>
      <w:sz w:val="22"/>
      <w:szCs w:val="22"/>
      <w:u w:val="none"/>
    </w:rPr>
  </w:style>
  <w:style w:type="character" w:customStyle="1" w:styleId="font141">
    <w:name w:val="font141"/>
    <w:basedOn w:val="a4"/>
    <w:qFormat/>
    <w:rPr>
      <w:rFonts w:ascii="宋体" w:eastAsia="宋体" w:hAnsi="宋体" w:cs="宋体" w:hint="eastAsia"/>
      <w:color w:val="FF0000"/>
      <w:sz w:val="20"/>
      <w:szCs w:val="20"/>
      <w:u w:val="none"/>
    </w:rPr>
  </w:style>
  <w:style w:type="character" w:customStyle="1" w:styleId="font151">
    <w:name w:val="font151"/>
    <w:basedOn w:val="a4"/>
    <w:qFormat/>
    <w:rPr>
      <w:rFonts w:ascii="宋体" w:eastAsia="宋体" w:hAnsi="宋体" w:cs="宋体" w:hint="eastAsia"/>
      <w:color w:val="000000"/>
      <w:sz w:val="22"/>
      <w:szCs w:val="22"/>
      <w:u w:val="none"/>
      <w:vertAlign w:val="superscript"/>
    </w:rPr>
  </w:style>
  <w:style w:type="character" w:customStyle="1" w:styleId="font161">
    <w:name w:val="font161"/>
    <w:basedOn w:val="a4"/>
    <w:qFormat/>
    <w:rPr>
      <w:rFonts w:ascii="宋体" w:eastAsia="宋体" w:hAnsi="宋体" w:cs="宋体" w:hint="eastAsia"/>
      <w:color w:val="000000"/>
      <w:sz w:val="22"/>
      <w:szCs w:val="22"/>
      <w:u w:val="none"/>
      <w:vertAlign w:val="subscript"/>
    </w:rPr>
  </w:style>
  <w:style w:type="character" w:customStyle="1" w:styleId="font171">
    <w:name w:val="font171"/>
    <w:basedOn w:val="a4"/>
    <w:qFormat/>
    <w:rPr>
      <w:rFonts w:ascii="Times New Roman" w:hAnsi="Times New Roman" w:cs="Times New Roman" w:hint="default"/>
      <w:color w:val="000000"/>
      <w:sz w:val="22"/>
      <w:szCs w:val="22"/>
      <w:u w:val="none"/>
    </w:rPr>
  </w:style>
  <w:style w:type="character" w:customStyle="1" w:styleId="font181">
    <w:name w:val="font181"/>
    <w:basedOn w:val="a4"/>
    <w:qFormat/>
    <w:rPr>
      <w:rFonts w:ascii="宋体" w:eastAsia="宋体" w:hAnsi="宋体" w:cs="宋体" w:hint="eastAsia"/>
      <w:color w:val="000000"/>
      <w:sz w:val="18"/>
      <w:szCs w:val="18"/>
      <w:u w:val="none"/>
    </w:rPr>
  </w:style>
  <w:style w:type="character" w:customStyle="1" w:styleId="font191">
    <w:name w:val="font191"/>
    <w:basedOn w:val="a4"/>
    <w:qFormat/>
    <w:rPr>
      <w:rFonts w:ascii="Times New Roman" w:hAnsi="Times New Roman" w:cs="Times New Roman" w:hint="default"/>
      <w:color w:val="000000"/>
      <w:sz w:val="18"/>
      <w:szCs w:val="18"/>
      <w:u w:val="none"/>
    </w:rPr>
  </w:style>
  <w:style w:type="character" w:customStyle="1" w:styleId="font131">
    <w:name w:val="font131"/>
    <w:basedOn w:val="a4"/>
    <w:qFormat/>
    <w:rPr>
      <w:rFonts w:ascii="宋体" w:eastAsia="宋体" w:hAnsi="宋体" w:cs="宋体" w:hint="eastAsia"/>
      <w:color w:val="000000"/>
      <w:sz w:val="22"/>
      <w:szCs w:val="22"/>
      <w:u w:val="none"/>
      <w:vertAlign w:val="superscript"/>
    </w:rPr>
  </w:style>
  <w:style w:type="character" w:customStyle="1" w:styleId="font31">
    <w:name w:val="font31"/>
    <w:basedOn w:val="a4"/>
    <w:qFormat/>
    <w:rPr>
      <w:rFonts w:ascii="宋体" w:eastAsia="宋体" w:hAnsi="宋体" w:cs="宋体" w:hint="eastAsia"/>
      <w:color w:val="000000"/>
      <w:sz w:val="22"/>
      <w:szCs w:val="22"/>
      <w:u w:val="none"/>
    </w:rPr>
  </w:style>
  <w:style w:type="character" w:customStyle="1" w:styleId="10">
    <w:name w:val="标题 1 字符"/>
    <w:basedOn w:val="a4"/>
    <w:link w:val="1"/>
    <w:qFormat/>
    <w:rPr>
      <w:rFonts w:ascii="黑体" w:eastAsia="黑体"/>
      <w:b/>
      <w:bCs/>
      <w:sz w:val="44"/>
      <w:szCs w:val="44"/>
    </w:rPr>
  </w:style>
  <w:style w:type="character" w:customStyle="1" w:styleId="30">
    <w:name w:val="标题 3 字符"/>
    <w:basedOn w:val="a4"/>
    <w:link w:val="3"/>
    <w:qFormat/>
    <w:rPr>
      <w:rFonts w:ascii="黑体" w:eastAsia="黑体"/>
      <w:b/>
      <w:bCs/>
      <w:sz w:val="32"/>
      <w:szCs w:val="32"/>
    </w:rPr>
  </w:style>
  <w:style w:type="character" w:customStyle="1" w:styleId="40">
    <w:name w:val="标题 4 字符"/>
    <w:basedOn w:val="a4"/>
    <w:link w:val="4"/>
    <w:qFormat/>
    <w:rPr>
      <w:rFonts w:ascii="Arial" w:eastAsia="黑体" w:hAnsi="Arial"/>
      <w:b/>
      <w:bCs/>
      <w:sz w:val="28"/>
      <w:szCs w:val="28"/>
    </w:rPr>
  </w:style>
  <w:style w:type="character" w:customStyle="1" w:styleId="51">
    <w:name w:val="标题 5 字符"/>
    <w:basedOn w:val="a4"/>
    <w:link w:val="50"/>
    <w:qFormat/>
    <w:rPr>
      <w:rFonts w:ascii="黑体" w:eastAsia="黑体"/>
      <w:b/>
      <w:bCs/>
      <w:sz w:val="28"/>
      <w:szCs w:val="28"/>
    </w:rPr>
  </w:style>
  <w:style w:type="character" w:customStyle="1" w:styleId="af2">
    <w:name w:val="正文文本 字符"/>
    <w:basedOn w:val="a4"/>
    <w:link w:val="af1"/>
    <w:qFormat/>
    <w:rPr>
      <w:rFonts w:ascii="仿宋_GB2312" w:eastAsia="仿宋_GB2312"/>
      <w:sz w:val="28"/>
    </w:rPr>
  </w:style>
  <w:style w:type="character" w:customStyle="1" w:styleId="af9">
    <w:name w:val="日期 字符"/>
    <w:basedOn w:val="a4"/>
    <w:link w:val="af8"/>
    <w:qFormat/>
    <w:rPr>
      <w:rFonts w:ascii="楷体_GB2312" w:eastAsia="楷体_GB2312"/>
      <w:b/>
      <w:sz w:val="28"/>
      <w:szCs w:val="24"/>
    </w:rPr>
  </w:style>
  <w:style w:type="character" w:customStyle="1" w:styleId="22">
    <w:name w:val="正文文本缩进 2 字符"/>
    <w:basedOn w:val="a4"/>
    <w:link w:val="21"/>
    <w:qFormat/>
    <w:rPr>
      <w:rFonts w:ascii="楷体_GB2312" w:eastAsia="楷体_GB2312"/>
      <w:sz w:val="24"/>
      <w:szCs w:val="24"/>
    </w:rPr>
  </w:style>
  <w:style w:type="paragraph" w:customStyle="1" w:styleId="afffff3">
    <w:name w:val="表格无样式"/>
    <w:qFormat/>
    <w:pPr>
      <w:spacing w:line="360" w:lineRule="auto"/>
    </w:pPr>
    <w:rPr>
      <w:rFonts w:ascii="宋体" w:hAnsi="宋体" w:cs="宋体"/>
      <w:sz w:val="21"/>
      <w:szCs w:val="21"/>
    </w:rPr>
  </w:style>
  <w:style w:type="character" w:customStyle="1" w:styleId="font11">
    <w:name w:val="font11"/>
    <w:basedOn w:val="a4"/>
    <w:qFormat/>
    <w:rPr>
      <w:rFonts w:ascii="宋体" w:eastAsia="宋体" w:hAnsi="宋体" w:cs="宋体" w:hint="eastAsia"/>
      <w:color w:val="000000"/>
      <w:sz w:val="22"/>
      <w:szCs w:val="22"/>
      <w:u w:val="none"/>
    </w:rPr>
  </w:style>
  <w:style w:type="paragraph" w:customStyle="1" w:styleId="1b">
    <w:name w:val="修订1"/>
    <w:hidden/>
    <w:uiPriority w:val="99"/>
    <w:unhideWhenUsed/>
    <w:qFormat/>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beijinglandbridge.com/prod_view.aspx?TypeId=50009&amp;Id=6300&amp;Fid=t3:50009: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qq://txfile/" TargetMode="Externa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beijinglandbridge.com/prod_view.aspx?TypeId=50009&amp;Id=6300&amp;Fid=t3:50009:3"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5EE02FA8-517D-46CA-A367-F0495D36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62</Pages>
  <Words>4929</Words>
  <Characters>28098</Characters>
  <Application>Microsoft Office Word</Application>
  <DocSecurity>0</DocSecurity>
  <Lines>234</Lines>
  <Paragraphs>65</Paragraphs>
  <ScaleCrop>false</ScaleCrop>
  <Company>Microsoft</Company>
  <LinksUpToDate>false</LinksUpToDate>
  <CharactersWithSpaces>32962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ݰ(jk嚆㭙爪谀
</cp:lastModifiedBy>
  <cp:revision>27</cp:revision>
  <dcterms:created xsi:type="dcterms:W3CDTF">2024-03-25T15:28:00Z</dcterms:created>
  <dcterms:modified xsi:type="dcterms:W3CDTF">2025-10-24T03:43:00Z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commondata">
    <vt:lpwstr>eyJoZGlkIjoiZjg1NjkwMmJjNGYwMjM5ZGViMWM2ZTY2MmFmZGFhYzMifQ==</vt:lpwstr>
  </property>
  <property fmtid="{D5CDD505-2E9C-101B-9397-08002B2CF9AE}" pid="4" name="ICV">
    <vt:lpwstr>AA48D5025E56429AA22D48BCC36D537A_13</vt:lpwstr>
  </property>
  <property fmtid="{D5CDD505-2E9C-101B-9397-08002B2CF9AE}" pid="5" name="KSOTemplateDocerSaveRecord">
    <vt:lpwstr>eyJoZGlkIjoiYTcxMDgyNGQ2ZjY3ZmFkMThiYWFmNjg1ODQ4ZTNkMmUiLCJ1c2VySWQiOiIyNjk4NDUzMDUifQ==</vt:lpwstr>
  </property>
</Properties>
</file>